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C68BF5">
      <w:pPr>
        <w:spacing w:line="360" w:lineRule="auto"/>
        <w:jc w:val="left"/>
        <w:rPr>
          <w:rFonts w:ascii="Times New Roman" w:hAnsi="Times New Roman"/>
          <w:color w:val="auto"/>
          <w:sz w:val="24"/>
          <w:highlight w:val="none"/>
        </w:rPr>
      </w:pPr>
      <w:r>
        <w:rPr>
          <w:rFonts w:ascii="Times New Roman" w:hAnsi="Times New Roman"/>
          <w:color w:val="auto"/>
          <w:sz w:val="24"/>
          <w:highlight w:val="none"/>
        </w:rPr>
        <w:t> </w:t>
      </w:r>
    </w:p>
    <w:p w14:paraId="083169BF">
      <w:pPr>
        <w:spacing w:before="120" w:after="120" w:line="360" w:lineRule="auto"/>
        <w:jc w:val="center"/>
        <w:rPr>
          <w:rFonts w:ascii="Times New Roman" w:hAnsi="Times New Roman"/>
          <w:b/>
          <w:bCs/>
          <w:color w:val="auto"/>
          <w:sz w:val="84"/>
          <w:szCs w:val="84"/>
          <w:highlight w:val="none"/>
        </w:rPr>
      </w:pPr>
      <w:r>
        <w:rPr>
          <w:rFonts w:ascii="Times New Roman" w:hAnsi="Times New Roman"/>
          <w:b/>
          <w:bCs/>
          <w:color w:val="auto"/>
          <w:sz w:val="84"/>
          <w:szCs w:val="84"/>
          <w:highlight w:val="none"/>
        </w:rPr>
        <w:t> </w:t>
      </w:r>
    </w:p>
    <w:p w14:paraId="387A10BB">
      <w:pPr>
        <w:pStyle w:val="308"/>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招　标　文　件</w:t>
      </w:r>
    </w:p>
    <w:p w14:paraId="73F93891">
      <w:pPr>
        <w:pStyle w:val="308"/>
        <w:ind w:firstLine="0"/>
        <w:jc w:val="center"/>
        <w:rPr>
          <w:rFonts w:hint="eastAsia" w:ascii="Times New Roman" w:hAnsi="Times New Roman" w:eastAsia="宋体"/>
          <w:b/>
          <w:bCs/>
          <w:color w:val="auto"/>
          <w:sz w:val="32"/>
          <w:szCs w:val="32"/>
          <w:highlight w:val="none"/>
          <w:lang w:eastAsia="zh-CN"/>
        </w:rPr>
      </w:pPr>
      <w:r>
        <w:rPr>
          <w:rFonts w:ascii="Times New Roman" w:hAnsi="Times New Roman"/>
          <w:b/>
          <w:bCs/>
          <w:color w:val="auto"/>
          <w:sz w:val="32"/>
          <w:szCs w:val="32"/>
          <w:highlight w:val="none"/>
        </w:rPr>
        <w:t>项目名称：</w:t>
      </w:r>
      <w:r>
        <w:rPr>
          <w:rFonts w:hint="eastAsia" w:ascii="Times New Roman" w:hAnsi="Times New Roman"/>
          <w:b/>
          <w:bCs/>
          <w:color w:val="auto"/>
          <w:sz w:val="32"/>
          <w:szCs w:val="32"/>
          <w:highlight w:val="none"/>
          <w:lang w:eastAsia="zh-CN"/>
        </w:rPr>
        <w:t>2026年张家港市产商品质量监督抽查</w:t>
      </w:r>
    </w:p>
    <w:p w14:paraId="0E0D9594">
      <w:pPr>
        <w:pStyle w:val="308"/>
        <w:ind w:firstLine="0"/>
        <w:jc w:val="center"/>
        <w:rPr>
          <w:rFonts w:hint="eastAsia" w:ascii="Times New Roman" w:hAnsi="Times New Roman" w:eastAsia="宋体"/>
          <w:color w:val="auto"/>
          <w:sz w:val="32"/>
          <w:szCs w:val="32"/>
          <w:highlight w:val="none"/>
          <w:lang w:eastAsia="zh-CN"/>
        </w:rPr>
      </w:pPr>
      <w:r>
        <w:rPr>
          <w:rFonts w:ascii="Times New Roman" w:hAnsi="Times New Roman"/>
          <w:b/>
          <w:color w:val="auto"/>
          <w:sz w:val="32"/>
          <w:szCs w:val="32"/>
          <w:highlight w:val="none"/>
        </w:rPr>
        <w:t>标</w:t>
      </w:r>
      <w:r>
        <w:rPr>
          <w:rFonts w:ascii="Times New Roman" w:hAnsi="Times New Roman"/>
          <w:b/>
          <w:bCs/>
          <w:color w:val="auto"/>
          <w:sz w:val="32"/>
          <w:szCs w:val="32"/>
          <w:highlight w:val="none"/>
        </w:rPr>
        <w:t>书编号：</w:t>
      </w:r>
      <w:r>
        <w:rPr>
          <w:rFonts w:hint="eastAsia" w:ascii="Times New Roman" w:hAnsi="Times New Roman"/>
          <w:b/>
          <w:bCs/>
          <w:color w:val="auto"/>
          <w:sz w:val="32"/>
          <w:szCs w:val="32"/>
          <w:highlight w:val="none"/>
          <w:lang w:eastAsia="zh-CN"/>
        </w:rPr>
        <w:t>JSZC-320582-RXDL-G2026-000</w:t>
      </w:r>
      <w:r>
        <w:rPr>
          <w:rFonts w:hint="eastAsia" w:ascii="Times New Roman" w:hAnsi="Times New Roman"/>
          <w:b/>
          <w:bCs/>
          <w:color w:val="auto"/>
          <w:sz w:val="32"/>
          <w:szCs w:val="32"/>
          <w:highlight w:val="none"/>
          <w:lang w:eastAsia="zh-CN"/>
        </w:rPr>
        <w:t>6</w:t>
      </w:r>
    </w:p>
    <w:p w14:paraId="0B77D28E">
      <w:pPr>
        <w:pStyle w:val="308"/>
        <w:spacing w:before="0" w:after="0"/>
        <w:ind w:firstLine="0"/>
        <w:jc w:val="center"/>
        <w:rPr>
          <w:rFonts w:hint="default" w:ascii="Times New Roman" w:hAnsi="Times New Roman" w:eastAsia="宋体"/>
          <w:color w:val="auto"/>
          <w:sz w:val="32"/>
          <w:szCs w:val="32"/>
          <w:highlight w:val="none"/>
          <w:lang w:val="en-US" w:eastAsia="zh-CN"/>
        </w:rPr>
      </w:pPr>
      <w:r>
        <w:rPr>
          <w:rFonts w:ascii="Times New Roman" w:hAnsi="Times New Roman"/>
          <w:b/>
          <w:color w:val="auto"/>
          <w:sz w:val="32"/>
          <w:szCs w:val="32"/>
          <w:highlight w:val="none"/>
        </w:rPr>
        <w:t>项目属性：</w:t>
      </w:r>
      <w:r>
        <w:rPr>
          <w:rFonts w:hint="eastAsia" w:ascii="Times New Roman" w:hAnsi="Times New Roman"/>
          <w:b/>
          <w:color w:val="auto"/>
          <w:sz w:val="32"/>
          <w:szCs w:val="32"/>
          <w:highlight w:val="none"/>
          <w:lang w:val="en-US" w:eastAsia="zh-CN"/>
        </w:rPr>
        <w:t>服务类</w:t>
      </w:r>
    </w:p>
    <w:p w14:paraId="3998AB98">
      <w:pPr>
        <w:pStyle w:val="308"/>
        <w:spacing w:before="0" w:after="0"/>
        <w:ind w:firstLine="0"/>
        <w:rPr>
          <w:rFonts w:ascii="Times New Roman" w:hAnsi="Times New Roman"/>
          <w:color w:val="auto"/>
          <w:sz w:val="32"/>
          <w:szCs w:val="32"/>
          <w:highlight w:val="none"/>
        </w:rPr>
      </w:pPr>
    </w:p>
    <w:p w14:paraId="6F24E8F9">
      <w:pPr>
        <w:pStyle w:val="308"/>
        <w:spacing w:before="0" w:after="0"/>
        <w:ind w:firstLine="0"/>
        <w:rPr>
          <w:rFonts w:ascii="Times New Roman" w:hAnsi="Times New Roman"/>
          <w:color w:val="auto"/>
          <w:sz w:val="32"/>
          <w:szCs w:val="32"/>
          <w:highlight w:val="none"/>
        </w:rPr>
      </w:pPr>
    </w:p>
    <w:p w14:paraId="7EE918DF">
      <w:pPr>
        <w:pStyle w:val="308"/>
        <w:spacing w:before="0" w:after="0"/>
        <w:ind w:firstLine="0"/>
        <w:rPr>
          <w:rFonts w:ascii="Times New Roman" w:hAnsi="Times New Roman"/>
          <w:color w:val="auto"/>
          <w:sz w:val="32"/>
          <w:szCs w:val="32"/>
          <w:highlight w:val="none"/>
        </w:rPr>
      </w:pPr>
    </w:p>
    <w:p w14:paraId="3F0EA0E5">
      <w:pPr>
        <w:pStyle w:val="308"/>
        <w:spacing w:before="0" w:after="0"/>
        <w:ind w:firstLine="0"/>
        <w:rPr>
          <w:rFonts w:ascii="Times New Roman" w:hAnsi="Times New Roman"/>
          <w:color w:val="auto"/>
          <w:sz w:val="32"/>
          <w:szCs w:val="32"/>
          <w:highlight w:val="none"/>
        </w:rPr>
      </w:pPr>
    </w:p>
    <w:p w14:paraId="2967A05F">
      <w:pPr>
        <w:pStyle w:val="308"/>
        <w:spacing w:before="0" w:after="0"/>
        <w:ind w:firstLine="0"/>
        <w:rPr>
          <w:rFonts w:ascii="Times New Roman" w:hAnsi="Times New Roman"/>
          <w:color w:val="auto"/>
          <w:sz w:val="32"/>
          <w:szCs w:val="32"/>
          <w:highlight w:val="none"/>
        </w:rPr>
      </w:pPr>
    </w:p>
    <w:p w14:paraId="40221C7C">
      <w:pPr>
        <w:pStyle w:val="308"/>
        <w:spacing w:before="0" w:after="0"/>
        <w:ind w:firstLine="0"/>
        <w:rPr>
          <w:rFonts w:ascii="Times New Roman" w:hAnsi="Times New Roman"/>
          <w:color w:val="auto"/>
          <w:sz w:val="32"/>
          <w:szCs w:val="32"/>
          <w:highlight w:val="none"/>
        </w:rPr>
      </w:pPr>
    </w:p>
    <w:p w14:paraId="23498E87">
      <w:pPr>
        <w:pStyle w:val="308"/>
        <w:spacing w:before="0" w:after="0"/>
        <w:ind w:firstLine="0"/>
        <w:rPr>
          <w:rFonts w:ascii="Times New Roman" w:hAnsi="Times New Roman"/>
          <w:color w:val="auto"/>
          <w:sz w:val="32"/>
          <w:szCs w:val="32"/>
          <w:highlight w:val="none"/>
        </w:rPr>
      </w:pPr>
    </w:p>
    <w:p w14:paraId="1A6B2AD3">
      <w:pPr>
        <w:pStyle w:val="30"/>
        <w:spacing w:line="360" w:lineRule="auto"/>
        <w:jc w:val="center"/>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z w:val="32"/>
          <w:szCs w:val="32"/>
          <w:highlight w:val="none"/>
          <w:lang w:eastAsia="zh-CN"/>
        </w:rPr>
        <w:t>张家港润信项目咨询有限公司</w:t>
      </w:r>
    </w:p>
    <w:p w14:paraId="388E7F78">
      <w:pPr>
        <w:pStyle w:val="308"/>
        <w:ind w:firstLine="0"/>
        <w:jc w:val="center"/>
        <w:rPr>
          <w:rFonts w:ascii="Times New Roman" w:hAnsi="Times New Roman"/>
          <w:b/>
          <w:bCs/>
          <w:color w:val="auto"/>
          <w:sz w:val="32"/>
          <w:szCs w:val="32"/>
          <w:highlight w:val="none"/>
        </w:rPr>
      </w:pPr>
      <w:bookmarkStart w:id="0" w:name="EB52307051e0d04806912e5842f73c8551"/>
      <w:r>
        <w:rPr>
          <w:rFonts w:ascii="Times New Roman" w:hAnsi="Times New Roman"/>
          <w:b/>
          <w:bCs/>
          <w:color w:val="auto"/>
          <w:sz w:val="32"/>
          <w:szCs w:val="32"/>
          <w:highlight w:val="none"/>
        </w:rPr>
        <w:t>202</w:t>
      </w:r>
      <w:r>
        <w:rPr>
          <w:rFonts w:hint="eastAsia" w:ascii="Times New Roman" w:hAnsi="Times New Roman"/>
          <w:b/>
          <w:bCs/>
          <w:color w:val="auto"/>
          <w:sz w:val="32"/>
          <w:szCs w:val="32"/>
          <w:highlight w:val="none"/>
          <w:lang w:val="en-US" w:eastAsia="zh-CN"/>
        </w:rPr>
        <w:t>6</w:t>
      </w:r>
      <w:r>
        <w:rPr>
          <w:rFonts w:ascii="Times New Roman" w:hAnsi="Times New Roman"/>
          <w:b/>
          <w:bCs/>
          <w:color w:val="auto"/>
          <w:sz w:val="32"/>
          <w:szCs w:val="32"/>
          <w:highlight w:val="none"/>
        </w:rPr>
        <w:t>年</w:t>
      </w:r>
      <w:r>
        <w:rPr>
          <w:rFonts w:hint="eastAsia" w:ascii="Times New Roman" w:hAnsi="Times New Roman"/>
          <w:b/>
          <w:bCs/>
          <w:color w:val="auto"/>
          <w:sz w:val="32"/>
          <w:szCs w:val="32"/>
          <w:highlight w:val="none"/>
          <w:lang w:val="en-US" w:eastAsia="zh-CN"/>
        </w:rPr>
        <w:t>05</w:t>
      </w:r>
      <w:r>
        <w:rPr>
          <w:rFonts w:ascii="Times New Roman" w:hAnsi="Times New Roman"/>
          <w:b/>
          <w:bCs/>
          <w:color w:val="auto"/>
          <w:sz w:val="32"/>
          <w:szCs w:val="32"/>
          <w:highlight w:val="none"/>
        </w:rPr>
        <w:t>月</w:t>
      </w:r>
      <w:bookmarkEnd w:id="0"/>
      <w:r>
        <w:rPr>
          <w:rFonts w:hint="eastAsia" w:ascii="Times New Roman" w:hAnsi="Times New Roman"/>
          <w:b/>
          <w:bCs/>
          <w:color w:val="auto"/>
          <w:sz w:val="32"/>
          <w:szCs w:val="32"/>
          <w:highlight w:val="none"/>
          <w:lang w:val="en-US" w:eastAsia="zh-CN"/>
        </w:rPr>
        <w:t>18</w:t>
      </w:r>
      <w:r>
        <w:rPr>
          <w:rFonts w:ascii="Times New Roman" w:hAnsi="Times New Roman"/>
          <w:b/>
          <w:bCs/>
          <w:color w:val="auto"/>
          <w:sz w:val="32"/>
          <w:szCs w:val="32"/>
          <w:highlight w:val="none"/>
        </w:rPr>
        <w:t>日</w:t>
      </w:r>
    </w:p>
    <w:p w14:paraId="72D2D272">
      <w:pPr>
        <w:spacing w:before="120" w:after="120" w:line="360" w:lineRule="auto"/>
        <w:jc w:val="center"/>
        <w:rPr>
          <w:rFonts w:ascii="Times New Roman" w:hAnsi="Times New Roman"/>
          <w:color w:val="auto"/>
          <w:sz w:val="24"/>
          <w:highlight w:val="none"/>
        </w:rPr>
      </w:pPr>
      <w:r>
        <w:rPr>
          <w:rFonts w:ascii="Times New Roman" w:hAnsi="Times New Roman"/>
          <w:color w:val="auto"/>
          <w:sz w:val="24"/>
          <w:highlight w:val="none"/>
        </w:rPr>
        <w:t> </w:t>
      </w:r>
    </w:p>
    <w:p w14:paraId="04BFE7A5">
      <w:pPr>
        <w:spacing w:before="120" w:after="120" w:line="360" w:lineRule="auto"/>
        <w:jc w:val="center"/>
        <w:rPr>
          <w:rFonts w:ascii="Times New Roman" w:hAnsi="Times New Roman"/>
          <w:color w:val="auto"/>
          <w:sz w:val="24"/>
          <w:highlight w:val="none"/>
        </w:rPr>
      </w:pPr>
      <w:r>
        <w:rPr>
          <w:rFonts w:ascii="Times New Roman" w:hAnsi="Times New Roman"/>
          <w:color w:val="auto"/>
          <w:sz w:val="24"/>
          <w:highlight w:val="none"/>
        </w:rPr>
        <w:t> </w:t>
      </w:r>
    </w:p>
    <w:p w14:paraId="6B2938BD">
      <w:pPr>
        <w:spacing w:before="120" w:after="120" w:line="360" w:lineRule="auto"/>
        <w:jc w:val="center"/>
        <w:rPr>
          <w:rFonts w:ascii="Times New Roman" w:hAnsi="Times New Roman"/>
          <w:color w:val="auto"/>
          <w:sz w:val="24"/>
          <w:highlight w:val="none"/>
        </w:rPr>
      </w:pPr>
      <w:r>
        <w:rPr>
          <w:rFonts w:ascii="Times New Roman" w:hAnsi="Times New Roman"/>
          <w:color w:val="auto"/>
          <w:sz w:val="24"/>
          <w:highlight w:val="none"/>
        </w:rPr>
        <w:t> </w:t>
      </w:r>
    </w:p>
    <w:p w14:paraId="4B405ACC">
      <w:pPr>
        <w:spacing w:line="360" w:lineRule="auto"/>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总  目  录</w:t>
      </w:r>
    </w:p>
    <w:p w14:paraId="619842AF">
      <w:pPr>
        <w:pStyle w:val="36"/>
        <w:tabs>
          <w:tab w:val="right" w:leader="dot" w:pos="10082"/>
        </w:tabs>
        <w:rPr>
          <w:rFonts w:ascii="Arial" w:hAnsi="Arial"/>
          <w:color w:val="auto"/>
          <w:sz w:val="22"/>
          <w:szCs w:val="24"/>
          <w:highlight w:val="none"/>
        </w:rPr>
      </w:pPr>
      <w:r>
        <w:rPr>
          <w:rFonts w:ascii="Times New Roman" w:hAnsi="Times New Roman"/>
          <w:b/>
          <w:caps/>
          <w:color w:val="auto"/>
          <w:sz w:val="28"/>
          <w:szCs w:val="28"/>
          <w:highlight w:val="none"/>
        </w:rPr>
        <w:fldChar w:fldCharType="begin"/>
      </w:r>
      <w:r>
        <w:rPr>
          <w:rFonts w:ascii="Times New Roman" w:hAnsi="Times New Roman"/>
          <w:color w:val="auto"/>
          <w:sz w:val="28"/>
          <w:szCs w:val="28"/>
          <w:highlight w:val="none"/>
        </w:rPr>
        <w:instrText xml:space="preserve"> TOC \o "1-2" \h \z \u </w:instrText>
      </w:r>
      <w:r>
        <w:rPr>
          <w:rFonts w:ascii="Times New Roman" w:hAnsi="Times New Roman"/>
          <w:b/>
          <w:caps/>
          <w:color w:val="auto"/>
          <w:sz w:val="28"/>
          <w:szCs w:val="28"/>
          <w:highlight w:val="none"/>
        </w:rPr>
        <w:fldChar w:fldCharType="separate"/>
      </w:r>
    </w:p>
    <w:sdt>
      <w:sdtPr>
        <w:rPr>
          <w:rFonts w:ascii="Times New Roman" w:hAnsi="Times New Roman"/>
          <w:b/>
          <w:caps/>
          <w:color w:val="auto"/>
          <w:sz w:val="28"/>
          <w:szCs w:val="28"/>
          <w:highlight w:val="none"/>
        </w:rPr>
        <w:id w:val="2"/>
        <w:placeholder>
          <w:docPart w:val="DefaultPlaceholder_TEXT"/>
        </w:placeholder>
        <w:docPartObj>
          <w:docPartGallery w:val="Table of Contents"/>
          <w:docPartUnique/>
        </w:docPartObj>
      </w:sdtPr>
      <w:sdtEndPr>
        <w:rPr>
          <w:rFonts w:ascii="Times New Roman" w:hAnsi="Times New Roman"/>
          <w:b/>
          <w:caps/>
          <w:color w:val="auto"/>
          <w:sz w:val="28"/>
          <w:szCs w:val="28"/>
          <w:highlight w:val="none"/>
        </w:rPr>
      </w:sdtEndPr>
      <w:sdtContent>
        <w:p w14:paraId="4425B3CD">
          <w:pPr>
            <w:pStyle w:val="36"/>
            <w:tabs>
              <w:tab w:val="right" w:leader="dot" w:pos="10092"/>
            </w:tabs>
            <w:spacing w:line="360" w:lineRule="auto"/>
            <w:rPr>
              <w:rFonts w:ascii="Times New Roman" w:hAnsi="Times New Roman" w:eastAsia="宋体"/>
              <w:color w:val="auto"/>
              <w:highlight w:val="none"/>
            </w:rPr>
          </w:pPr>
          <w:r>
            <w:rPr>
              <w:color w:val="auto"/>
              <w:highlight w:val="none"/>
            </w:rPr>
            <w:fldChar w:fldCharType="begin"/>
          </w:r>
          <w:r>
            <w:rPr>
              <w:color w:val="auto"/>
              <w:highlight w:val="none"/>
            </w:rPr>
            <w:instrText xml:space="preserve">TOC \o "1-2" \h </w:instrText>
          </w:r>
          <w:r>
            <w:rPr>
              <w:color w:val="auto"/>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62"/>
              <w:rFonts w:ascii="Times New Roman" w:hAnsi="Times New Roman" w:eastAsia="宋体"/>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545986EA">
          <w:pPr>
            <w:pStyle w:val="36"/>
            <w:tabs>
              <w:tab w:val="right" w:leader="dot" w:pos="10092"/>
            </w:tabs>
            <w:spacing w:line="360" w:lineRule="auto"/>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62"/>
              <w:rFonts w:ascii="Times New Roman" w:hAnsi="Times New Roman" w:eastAsia="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4D6E4C85">
          <w:pPr>
            <w:pStyle w:val="36"/>
            <w:tabs>
              <w:tab w:val="right" w:leader="dot" w:pos="10092"/>
            </w:tabs>
            <w:spacing w:line="360" w:lineRule="auto"/>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62"/>
              <w:rFonts w:ascii="Times New Roman" w:hAnsi="Times New Roman" w:eastAsia="宋体"/>
              <w:color w:val="auto"/>
              <w:highlight w:val="none"/>
            </w:rPr>
            <w:t xml:space="preserve">第三章 </w:t>
          </w:r>
          <w:r>
            <w:rPr>
              <w:rStyle w:val="62"/>
              <w:rFonts w:hint="eastAsia" w:ascii="Times New Roman" w:hAnsi="Times New Roman"/>
              <w:color w:val="auto"/>
              <w:highlight w:val="none"/>
              <w:lang w:val="en-US" w:eastAsia="zh-CN"/>
            </w:rPr>
            <w:t xml:space="preserve"> </w:t>
          </w:r>
          <w:r>
            <w:rPr>
              <w:rStyle w:val="62"/>
              <w:rFonts w:ascii="Times New Roman" w:hAnsi="Times New Roman" w:eastAsia="宋体"/>
              <w:color w:val="auto"/>
              <w:highlight w:val="none"/>
            </w:rPr>
            <w:t>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18EC2FD8">
          <w:pPr>
            <w:pStyle w:val="36"/>
            <w:tabs>
              <w:tab w:val="right" w:leader="dot" w:pos="10092"/>
            </w:tabs>
            <w:spacing w:line="360" w:lineRule="auto"/>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62"/>
              <w:rFonts w:ascii="Times New Roman" w:hAnsi="Times New Roman" w:eastAsia="宋体"/>
              <w:color w:val="auto"/>
              <w:highlight w:val="none"/>
            </w:rPr>
            <w:t xml:space="preserve">第四章 </w:t>
          </w:r>
          <w:r>
            <w:rPr>
              <w:rStyle w:val="62"/>
              <w:rFonts w:hint="eastAsia" w:ascii="Times New Roman" w:hAnsi="Times New Roman"/>
              <w:color w:val="auto"/>
              <w:highlight w:val="none"/>
              <w:lang w:val="en-US" w:eastAsia="zh-CN"/>
            </w:rPr>
            <w:t xml:space="preserve"> </w:t>
          </w:r>
          <w:r>
            <w:rPr>
              <w:rStyle w:val="62"/>
              <w:rFonts w:ascii="Times New Roman" w:hAnsi="Times New Roman" w:eastAsia="宋体"/>
              <w:color w:val="auto"/>
              <w:highlight w:val="none"/>
            </w:rPr>
            <w:t>项目需求</w:t>
          </w:r>
          <w:r>
            <w:rPr>
              <w:color w:val="auto"/>
              <w:highlight w:val="none"/>
            </w:rPr>
            <w:tab/>
          </w:r>
          <w:r>
            <w:rPr>
              <w:color w:val="auto"/>
              <w:highlight w:val="none"/>
            </w:rPr>
            <w:fldChar w:fldCharType="end"/>
          </w:r>
          <w:r>
            <w:rPr>
              <w:rFonts w:hint="eastAsia"/>
              <w:color w:val="auto"/>
              <w:highlight w:val="none"/>
              <w:lang w:val="en-US" w:eastAsia="zh-CN"/>
            </w:rPr>
            <w:t>22</w:t>
          </w:r>
        </w:p>
        <w:p w14:paraId="3F038A43">
          <w:pPr>
            <w:pStyle w:val="36"/>
            <w:tabs>
              <w:tab w:val="right" w:leader="dot" w:pos="10092"/>
            </w:tabs>
            <w:spacing w:line="360" w:lineRule="auto"/>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62"/>
              <w:rFonts w:ascii="Times New Roman" w:hAnsi="Times New Roman" w:eastAsia="宋体"/>
              <w:color w:val="auto"/>
              <w:highlight w:val="none"/>
            </w:rPr>
            <w:t xml:space="preserve">第五章 </w:t>
          </w:r>
          <w:r>
            <w:rPr>
              <w:rStyle w:val="62"/>
              <w:rFonts w:hint="eastAsia" w:ascii="Times New Roman" w:hAnsi="Times New Roman"/>
              <w:color w:val="auto"/>
              <w:highlight w:val="none"/>
              <w:lang w:val="en-US" w:eastAsia="zh-CN"/>
            </w:rPr>
            <w:t xml:space="preserve"> </w:t>
          </w:r>
          <w:r>
            <w:rPr>
              <w:rStyle w:val="62"/>
              <w:rFonts w:ascii="Times New Roman" w:hAnsi="Times New Roman" w:eastAsia="宋体"/>
              <w:color w:val="auto"/>
              <w:highlight w:val="none"/>
            </w:rPr>
            <w:t>评标方法与评标标准</w:t>
          </w:r>
          <w:r>
            <w:rPr>
              <w:color w:val="auto"/>
              <w:highlight w:val="none"/>
            </w:rPr>
            <w:tab/>
          </w:r>
          <w:r>
            <w:rPr>
              <w:color w:val="auto"/>
              <w:highlight w:val="none"/>
            </w:rPr>
            <w:fldChar w:fldCharType="end"/>
          </w:r>
          <w:r>
            <w:rPr>
              <w:rFonts w:hint="eastAsia"/>
              <w:color w:val="auto"/>
              <w:highlight w:val="none"/>
              <w:lang w:val="en-US" w:eastAsia="zh-CN"/>
            </w:rPr>
            <w:t>89</w:t>
          </w:r>
        </w:p>
        <w:p w14:paraId="0833ECEF">
          <w:pPr>
            <w:pStyle w:val="36"/>
            <w:tabs>
              <w:tab w:val="right" w:leader="dot" w:pos="10092"/>
            </w:tabs>
            <w:spacing w:line="360" w:lineRule="auto"/>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"_Toc14" \o "#_Toc14" </w:instrText>
          </w:r>
          <w:r>
            <w:rPr>
              <w:color w:val="auto"/>
              <w:highlight w:val="none"/>
            </w:rPr>
            <w:fldChar w:fldCharType="separate"/>
          </w:r>
          <w:r>
            <w:rPr>
              <w:rStyle w:val="62"/>
              <w:rFonts w:ascii="Times New Roman" w:hAnsi="Times New Roman" w:eastAsia="宋体"/>
              <w:color w:val="auto"/>
              <w:highlight w:val="none"/>
            </w:rPr>
            <w:t xml:space="preserve">第六章 </w:t>
          </w:r>
          <w:r>
            <w:rPr>
              <w:rStyle w:val="62"/>
              <w:rFonts w:hint="eastAsia" w:ascii="Times New Roman" w:hAnsi="Times New Roman"/>
              <w:color w:val="auto"/>
              <w:highlight w:val="none"/>
              <w:lang w:val="en-US" w:eastAsia="zh-CN"/>
            </w:rPr>
            <w:t xml:space="preserve"> </w:t>
          </w:r>
          <w:r>
            <w:rPr>
              <w:rStyle w:val="62"/>
              <w:rFonts w:ascii="Times New Roman" w:hAnsi="Times New Roman" w:eastAsia="宋体"/>
              <w:color w:val="auto"/>
              <w:highlight w:val="none"/>
            </w:rPr>
            <w:t>投标文件格式</w:t>
          </w:r>
          <w:r>
            <w:rPr>
              <w:color w:val="auto"/>
              <w:highlight w:val="none"/>
            </w:rPr>
            <w:tab/>
          </w:r>
          <w:r>
            <w:rPr>
              <w:color w:val="auto"/>
              <w:highlight w:val="none"/>
            </w:rPr>
            <w:fldChar w:fldCharType="end"/>
          </w:r>
          <w:r>
            <w:rPr>
              <w:rFonts w:hint="eastAsia"/>
              <w:color w:val="auto"/>
              <w:highlight w:val="none"/>
              <w:lang w:val="en-US" w:eastAsia="zh-CN"/>
            </w:rPr>
            <w:t>95</w:t>
          </w:r>
        </w:p>
        <w:p w14:paraId="537E4876">
          <w:pPr>
            <w:pStyle w:val="44"/>
            <w:tabs>
              <w:tab w:val="right" w:leader="dot" w:pos="10092"/>
            </w:tabs>
            <w:spacing w:line="360" w:lineRule="auto"/>
            <w:ind w:left="0"/>
            <w:rPr>
              <w:rFonts w:ascii="Times New Roman" w:hAnsi="Times New Roman"/>
              <w:b/>
              <w:color w:val="auto"/>
              <w:highlight w:val="none"/>
            </w:rPr>
          </w:pPr>
        </w:p>
        <w:p w14:paraId="65B81C22">
          <w:pPr>
            <w:spacing w:line="360" w:lineRule="auto"/>
            <w:rPr>
              <w:rFonts w:ascii="Times New Roman" w:hAnsi="Times New Roman"/>
              <w:b/>
              <w:bCs/>
              <w:caps/>
              <w:color w:val="auto"/>
              <w:sz w:val="28"/>
              <w:szCs w:val="28"/>
              <w:highlight w:val="none"/>
            </w:rPr>
          </w:pPr>
          <w:r>
            <w:rPr>
              <w:color w:val="auto"/>
              <w:highlight w:val="none"/>
            </w:rPr>
            <w:fldChar w:fldCharType="end"/>
          </w:r>
        </w:p>
      </w:sdtContent>
    </w:sdt>
    <w:p w14:paraId="47CB63B5">
      <w:pPr>
        <w:tabs>
          <w:tab w:val="left" w:pos="1440"/>
        </w:tabs>
        <w:spacing w:line="360" w:lineRule="auto"/>
        <w:rPr>
          <w:rFonts w:ascii="Times New Roman" w:hAnsi="Times New Roman"/>
          <w:b/>
          <w:bCs/>
          <w:color w:val="auto"/>
          <w:sz w:val="28"/>
          <w:szCs w:val="28"/>
          <w:highlight w:val="none"/>
        </w:rPr>
        <w:sectPr>
          <w:headerReference r:id="rId4" w:type="first"/>
          <w:headerReference r:id="rId3" w:type="default"/>
          <w:footerReference r:id="rId5" w:type="default"/>
          <w:footerReference r:id="rId6" w:type="even"/>
          <w:pgSz w:w="11906" w:h="16838"/>
          <w:pgMar w:top="1157" w:right="737" w:bottom="1157" w:left="1077" w:header="851" w:footer="992" w:gutter="0"/>
          <w:cols w:space="1701" w:num="1"/>
          <w:titlePg/>
          <w:docGrid w:linePitch="360" w:charSpace="0"/>
        </w:sectPr>
      </w:pPr>
      <w:r>
        <w:rPr>
          <w:rFonts w:ascii="Times New Roman" w:hAnsi="Times New Roman"/>
          <w:bCs/>
          <w:color w:val="auto"/>
          <w:szCs w:val="28"/>
          <w:highlight w:val="none"/>
        </w:rPr>
        <w:fldChar w:fldCharType="end"/>
      </w:r>
    </w:p>
    <w:p w14:paraId="47A79805">
      <w:pPr>
        <w:pStyle w:val="52"/>
        <w:spacing w:line="360" w:lineRule="auto"/>
        <w:rPr>
          <w:rFonts w:ascii="Times New Roman" w:hAnsi="Times New Roman" w:eastAsia="宋体"/>
          <w:color w:val="auto"/>
          <w:highlight w:val="none"/>
        </w:rPr>
      </w:pPr>
      <w:bookmarkStart w:id="1" w:name="_Toc1"/>
      <w:r>
        <w:rPr>
          <w:rFonts w:ascii="Times New Roman" w:hAnsi="Times New Roman" w:eastAsia="宋体"/>
          <w:color w:val="auto"/>
          <w:highlight w:val="none"/>
        </w:rPr>
        <w:t>第一章  投标邀请</w:t>
      </w:r>
      <w:bookmarkEnd w:id="1"/>
    </w:p>
    <w:p w14:paraId="1A9E77FB">
      <w:pPr>
        <w:widowControl/>
        <w:shd w:val="clear" w:color="auto" w:fill="FFFFFF"/>
        <w:spacing w:line="440" w:lineRule="exact"/>
        <w:rPr>
          <w:rFonts w:ascii="Times New Roman" w:hAnsi="Times New Roman"/>
          <w:color w:val="auto"/>
          <w:spacing w:val="8"/>
          <w:sz w:val="24"/>
          <w:szCs w:val="24"/>
          <w:highlight w:val="none"/>
        </w:rPr>
      </w:pPr>
      <w:r>
        <w:rPr>
          <w:rFonts w:hint="eastAsia" w:ascii="Times New Roman" w:hAnsi="Times New Roman"/>
          <w:color w:val="auto"/>
          <w:sz w:val="24"/>
          <w:szCs w:val="24"/>
          <w:highlight w:val="none"/>
          <w:lang w:eastAsia="zh-CN"/>
        </w:rPr>
        <w:t>2026年张家港市产商品质量监督抽查</w:t>
      </w:r>
      <w:r>
        <w:rPr>
          <w:rFonts w:ascii="Times New Roman" w:hAnsi="Times New Roman"/>
          <w:color w:val="auto"/>
          <w:sz w:val="24"/>
          <w:szCs w:val="24"/>
          <w:highlight w:val="none"/>
        </w:rPr>
        <w:t>招标项目的潜在投标人应</w:t>
      </w:r>
      <w:r>
        <w:rPr>
          <w:rFonts w:hint="eastAsia" w:ascii="Times New Roman" w:hAnsi="Times New Roman"/>
          <w:color w:val="auto"/>
          <w:sz w:val="24"/>
          <w:szCs w:val="24"/>
          <w:highlight w:val="none"/>
        </w:rPr>
        <w:t>在苏采云政府采购一体化平台（网址：http://jszfcg.jsczt.cn/）</w:t>
      </w:r>
      <w:r>
        <w:rPr>
          <w:rFonts w:ascii="Times New Roman" w:hAnsi="Times New Roman"/>
          <w:color w:val="auto"/>
          <w:sz w:val="24"/>
          <w:szCs w:val="24"/>
          <w:highlight w:val="none"/>
        </w:rPr>
        <w:t>中参与项目并下载获取电子招标文件，并于</w:t>
      </w:r>
      <w:bookmarkStart w:id="2" w:name="EB49bf6e8a132943fba15dfdc1bf3bba75"/>
      <w:r>
        <w:rPr>
          <w:rFonts w:ascii="Times New Roman" w:hAnsi="Times New Roman"/>
          <w:color w:val="auto"/>
          <w:sz w:val="24"/>
          <w:szCs w:val="24"/>
          <w:highlight w:val="none"/>
        </w:rPr>
        <w:t>202</w:t>
      </w:r>
      <w:r>
        <w:rPr>
          <w:rFonts w:hint="eastAsia" w:ascii="Times New Roman" w:hAnsi="Times New Roman"/>
          <w:color w:val="auto"/>
          <w:sz w:val="24"/>
          <w:szCs w:val="24"/>
          <w:highlight w:val="none"/>
          <w:lang w:val="en-US" w:eastAsia="zh-CN"/>
        </w:rPr>
        <w:t>6</w:t>
      </w:r>
      <w:r>
        <w:rPr>
          <w:rFonts w:ascii="Times New Roman" w:hAnsi="Times New Roman"/>
          <w:color w:val="auto"/>
          <w:sz w:val="24"/>
          <w:szCs w:val="24"/>
          <w:highlight w:val="none"/>
        </w:rPr>
        <w:t>年</w:t>
      </w:r>
      <w:r>
        <w:rPr>
          <w:rFonts w:hint="eastAsia" w:ascii="Times New Roman" w:hAnsi="Times New Roman"/>
          <w:color w:val="auto"/>
          <w:sz w:val="24"/>
          <w:szCs w:val="24"/>
          <w:highlight w:val="none"/>
          <w:lang w:val="en-US" w:eastAsia="zh-CN"/>
        </w:rPr>
        <w:t>06</w:t>
      </w:r>
      <w:r>
        <w:rPr>
          <w:rFonts w:ascii="Times New Roman" w:hAnsi="Times New Roman"/>
          <w:color w:val="auto"/>
          <w:sz w:val="24"/>
          <w:szCs w:val="24"/>
          <w:highlight w:val="none"/>
        </w:rPr>
        <w:t>月</w:t>
      </w:r>
      <w:r>
        <w:rPr>
          <w:rFonts w:hint="eastAsia" w:ascii="Times New Roman" w:hAnsi="Times New Roman"/>
          <w:color w:val="auto"/>
          <w:sz w:val="24"/>
          <w:szCs w:val="24"/>
          <w:highlight w:val="none"/>
          <w:lang w:val="en-US" w:eastAsia="zh-CN"/>
        </w:rPr>
        <w:t xml:space="preserve">   09</w:t>
      </w:r>
      <w:r>
        <w:rPr>
          <w:rFonts w:ascii="Times New Roman" w:hAnsi="Times New Roman"/>
          <w:color w:val="auto"/>
          <w:sz w:val="24"/>
          <w:szCs w:val="24"/>
          <w:highlight w:val="none"/>
        </w:rPr>
        <w:t xml:space="preserve">日 </w:t>
      </w:r>
      <w:r>
        <w:rPr>
          <w:rFonts w:hint="eastAsia" w:ascii="Times New Roman" w:hAnsi="Times New Roman"/>
          <w:color w:val="auto"/>
          <w:sz w:val="24"/>
          <w:szCs w:val="24"/>
          <w:highlight w:val="none"/>
          <w:lang w:val="en-US" w:eastAsia="zh-CN"/>
        </w:rPr>
        <w:t>09</w:t>
      </w:r>
      <w:r>
        <w:rPr>
          <w:rFonts w:ascii="Times New Roman" w:hAnsi="Times New Roman"/>
          <w:color w:val="auto"/>
          <w:sz w:val="24"/>
          <w:szCs w:val="24"/>
          <w:highlight w:val="none"/>
        </w:rPr>
        <w:t>:</w:t>
      </w:r>
      <w:bookmarkEnd w:id="2"/>
      <w:r>
        <w:rPr>
          <w:rFonts w:hint="eastAsia" w:ascii="Times New Roman" w:hAnsi="Times New Roman"/>
          <w:color w:val="auto"/>
          <w:sz w:val="24"/>
          <w:szCs w:val="24"/>
          <w:highlight w:val="none"/>
          <w:lang w:val="en-US" w:eastAsia="zh-CN"/>
        </w:rPr>
        <w:t>3</w:t>
      </w:r>
      <w:r>
        <w:rPr>
          <w:rFonts w:ascii="Times New Roman" w:hAnsi="Times New Roman"/>
          <w:color w:val="auto"/>
          <w:sz w:val="24"/>
          <w:szCs w:val="24"/>
          <w:highlight w:val="none"/>
        </w:rPr>
        <w:t>0（北京时间）前递交投标文件。</w:t>
      </w:r>
    </w:p>
    <w:p w14:paraId="1DCF3CEC">
      <w:pPr>
        <w:widowControl/>
        <w:shd w:val="clear" w:color="auto" w:fill="FFFFFF"/>
        <w:spacing w:line="440" w:lineRule="exact"/>
        <w:rPr>
          <w:rFonts w:ascii="Times New Roman" w:hAnsi="Times New Roman"/>
          <w:color w:val="auto"/>
          <w:spacing w:val="8"/>
          <w:sz w:val="24"/>
          <w:highlight w:val="none"/>
        </w:rPr>
      </w:pPr>
      <w:r>
        <w:rPr>
          <w:rFonts w:ascii="Times New Roman" w:hAnsi="Times New Roman"/>
          <w:color w:val="auto"/>
          <w:spacing w:val="8"/>
          <w:sz w:val="24"/>
          <w:highlight w:val="none"/>
        </w:rPr>
        <w:t>一、项目基本情况</w:t>
      </w:r>
    </w:p>
    <w:p w14:paraId="641BAC83">
      <w:pPr>
        <w:widowControl/>
        <w:shd w:val="clear" w:color="auto" w:fill="FFFFFF"/>
        <w:spacing w:line="440" w:lineRule="exact"/>
        <w:ind w:firstLine="555"/>
        <w:rPr>
          <w:rFonts w:hint="default"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项目编号：</w:t>
      </w:r>
      <w:r>
        <w:rPr>
          <w:rFonts w:hint="eastAsia" w:ascii="Times New Roman" w:hAnsi="Times New Roman"/>
          <w:color w:val="auto"/>
          <w:spacing w:val="8"/>
          <w:sz w:val="24"/>
          <w:highlight w:val="none"/>
          <w:lang w:eastAsia="zh-CN"/>
        </w:rPr>
        <w:t>JSZC-320582-RXDL-G2026-000</w:t>
      </w:r>
      <w:r>
        <w:rPr>
          <w:rFonts w:hint="eastAsia" w:ascii="Times New Roman" w:hAnsi="Times New Roman"/>
          <w:color w:val="auto"/>
          <w:spacing w:val="8"/>
          <w:sz w:val="24"/>
          <w:highlight w:val="none"/>
          <w:lang w:eastAsia="zh-CN"/>
        </w:rPr>
        <w:t>6</w:t>
      </w:r>
      <w:r>
        <w:rPr>
          <w:rFonts w:hint="eastAsia" w:ascii="Times New Roman" w:hAnsi="Times New Roman"/>
          <w:color w:val="auto"/>
          <w:spacing w:val="8"/>
          <w:sz w:val="24"/>
          <w:highlight w:val="none"/>
          <w:lang w:val="en-US" w:eastAsia="zh-CN"/>
        </w:rPr>
        <w:t xml:space="preserve">      </w:t>
      </w:r>
    </w:p>
    <w:p w14:paraId="4B0BD8D7">
      <w:pPr>
        <w:widowControl/>
        <w:shd w:val="clear" w:color="auto" w:fill="FFFFFF"/>
        <w:spacing w:line="440" w:lineRule="exact"/>
        <w:ind w:firstLine="555"/>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项目名称：</w:t>
      </w:r>
      <w:r>
        <w:rPr>
          <w:rFonts w:hint="eastAsia" w:ascii="Times New Roman" w:hAnsi="Times New Roman"/>
          <w:color w:val="auto"/>
          <w:spacing w:val="8"/>
          <w:sz w:val="24"/>
          <w:highlight w:val="none"/>
          <w:lang w:eastAsia="zh-CN"/>
        </w:rPr>
        <w:t>2026年张家港市产商品质量监督抽查</w:t>
      </w:r>
    </w:p>
    <w:p w14:paraId="268A6527">
      <w:pPr>
        <w:widowControl/>
        <w:shd w:val="clear" w:color="auto" w:fill="FFFFFF"/>
        <w:spacing w:line="440" w:lineRule="exact"/>
        <w:ind w:firstLine="555"/>
        <w:rPr>
          <w:rFonts w:hint="eastAsia"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预算金额：</w:t>
      </w:r>
      <w:r>
        <w:rPr>
          <w:rFonts w:hint="eastAsia" w:ascii="Times New Roman" w:hAnsi="Times New Roman"/>
          <w:color w:val="auto"/>
          <w:spacing w:val="8"/>
          <w:sz w:val="24"/>
          <w:highlight w:val="none"/>
          <w:lang w:val="en-US" w:eastAsia="zh-CN"/>
        </w:rPr>
        <w:t>预算总金额115万元（采购包1：33万元；采购包2：33万元；采购包3：49万元）。</w:t>
      </w:r>
    </w:p>
    <w:p w14:paraId="0BFFA304">
      <w:pPr>
        <w:widowControl/>
        <w:shd w:val="clear" w:color="auto" w:fill="FFFFFF"/>
        <w:spacing w:line="440" w:lineRule="exact"/>
        <w:ind w:firstLine="555"/>
        <w:rPr>
          <w:rFonts w:hint="eastAsia" w:ascii="Times New Roman" w:hAnsi="Times New Roman"/>
          <w:color w:val="auto"/>
          <w:spacing w:val="8"/>
          <w:sz w:val="24"/>
          <w:highlight w:val="none"/>
          <w:lang w:val="en-US" w:eastAsia="zh-CN"/>
        </w:rPr>
      </w:pPr>
      <w:r>
        <w:rPr>
          <w:rFonts w:hint="eastAsia" w:ascii="Times New Roman" w:hAnsi="Times New Roman"/>
          <w:color w:val="auto"/>
          <w:spacing w:val="8"/>
          <w:sz w:val="24"/>
          <w:highlight w:val="none"/>
          <w:lang w:val="en-US" w:eastAsia="zh-CN"/>
        </w:rPr>
        <w:t>最高限价：采购包1：33万元</w:t>
      </w:r>
      <w:r>
        <w:rPr>
          <w:rFonts w:hint="eastAsia" w:ascii="Times New Roman" w:hAnsi="Times New Roman"/>
          <w:color w:val="auto"/>
          <w:spacing w:val="8"/>
          <w:sz w:val="24"/>
          <w:szCs w:val="22"/>
          <w:highlight w:val="none"/>
          <w:lang w:val="en-US" w:eastAsia="zh-CN"/>
        </w:rPr>
        <w:t>（优惠率≥0%）；</w:t>
      </w:r>
      <w:r>
        <w:rPr>
          <w:rFonts w:hint="eastAsia" w:ascii="Times New Roman" w:hAnsi="Times New Roman"/>
          <w:color w:val="auto"/>
          <w:spacing w:val="8"/>
          <w:sz w:val="24"/>
          <w:highlight w:val="none"/>
          <w:lang w:val="en-US" w:eastAsia="zh-CN"/>
        </w:rPr>
        <w:t>采购包2：33万元（优惠率≥0%）</w:t>
      </w:r>
      <w:r>
        <w:rPr>
          <w:rFonts w:hint="eastAsia" w:ascii="Times New Roman" w:hAnsi="Times New Roman"/>
          <w:color w:val="auto"/>
          <w:spacing w:val="8"/>
          <w:sz w:val="24"/>
          <w:szCs w:val="24"/>
          <w:highlight w:val="none"/>
          <w:lang w:eastAsia="zh-CN"/>
        </w:rPr>
        <w:t>；</w:t>
      </w:r>
      <w:r>
        <w:rPr>
          <w:rFonts w:hint="eastAsia" w:ascii="Times New Roman" w:hAnsi="Times New Roman"/>
          <w:color w:val="auto"/>
          <w:spacing w:val="8"/>
          <w:sz w:val="24"/>
          <w:highlight w:val="none"/>
          <w:lang w:val="en-US" w:eastAsia="zh-CN"/>
        </w:rPr>
        <w:t>采购包3：49万元（优惠率≥0%）。</w:t>
      </w:r>
    </w:p>
    <w:p w14:paraId="0DD1C8EE">
      <w:pPr>
        <w:widowControl/>
        <w:shd w:val="clear" w:color="auto" w:fill="FFFFFF"/>
        <w:spacing w:line="440" w:lineRule="exact"/>
        <w:ind w:firstLine="555"/>
        <w:rPr>
          <w:rFonts w:hint="eastAsia" w:ascii="Times New Roman" w:hAnsi="Times New Roman"/>
          <w:color w:val="auto"/>
          <w:spacing w:val="8"/>
          <w:sz w:val="24"/>
          <w:highlight w:val="none"/>
          <w:lang w:val="en-US" w:eastAsia="zh-CN"/>
        </w:rPr>
      </w:pPr>
      <w:r>
        <w:rPr>
          <w:rFonts w:hint="eastAsia" w:ascii="宋体" w:hAnsi="宋体" w:cs="宋体"/>
          <w:color w:val="auto"/>
          <w:sz w:val="24"/>
          <w:szCs w:val="24"/>
          <w:highlight w:val="none"/>
        </w:rPr>
        <w:t>采购方式：公开招标</w:t>
      </w:r>
    </w:p>
    <w:p w14:paraId="281CA4A7">
      <w:pPr>
        <w:widowControl/>
        <w:shd w:val="clear" w:color="auto" w:fill="FFFFFF"/>
        <w:spacing w:line="440" w:lineRule="exact"/>
        <w:ind w:firstLine="555"/>
        <w:rPr>
          <w:rFonts w:ascii="Times New Roman" w:hAnsi="Times New Roman"/>
          <w:color w:val="auto"/>
          <w:spacing w:val="8"/>
          <w:sz w:val="24"/>
          <w:highlight w:val="none"/>
        </w:rPr>
      </w:pPr>
      <w:r>
        <w:rPr>
          <w:rFonts w:ascii="Times New Roman" w:hAnsi="Times New Roman"/>
          <w:color w:val="auto"/>
          <w:spacing w:val="8"/>
          <w:sz w:val="24"/>
          <w:highlight w:val="none"/>
        </w:rPr>
        <w:t>采购需求：</w:t>
      </w:r>
      <w:r>
        <w:rPr>
          <w:rFonts w:hint="eastAsia" w:ascii="宋体" w:hAnsi="宋体" w:cs="宋体"/>
          <w:color w:val="auto"/>
          <w:spacing w:val="8"/>
          <w:sz w:val="24"/>
          <w:highlight w:val="none"/>
          <w:lang w:eastAsia="zh-CN"/>
        </w:rPr>
        <w:t>2026年张家港市产商品质量监督抽查</w:t>
      </w:r>
      <w:r>
        <w:rPr>
          <w:rFonts w:hint="eastAsia" w:ascii="宋体" w:hAnsi="宋体" w:eastAsia="宋体" w:cs="宋体"/>
          <w:color w:val="auto"/>
          <w:spacing w:val="8"/>
          <w:sz w:val="24"/>
          <w:highlight w:val="none"/>
          <w:lang w:eastAsia="zh-CN"/>
        </w:rPr>
        <w:t>，</w:t>
      </w:r>
      <w:r>
        <w:rPr>
          <w:rFonts w:hint="eastAsia" w:ascii="Times New Roman" w:hAnsi="Times New Roman"/>
          <w:color w:val="auto"/>
          <w:spacing w:val="8"/>
          <w:sz w:val="24"/>
          <w:highlight w:val="none"/>
          <w:lang w:val="en-US" w:eastAsia="zh-CN"/>
        </w:rPr>
        <w:t>具体要求见招标文件第四章项目需求。</w:t>
      </w:r>
    </w:p>
    <w:p w14:paraId="2217478D">
      <w:pPr>
        <w:widowControl/>
        <w:shd w:val="clear" w:color="auto" w:fill="FFFFFF"/>
        <w:spacing w:line="440" w:lineRule="exact"/>
        <w:ind w:firstLine="555"/>
        <w:rPr>
          <w:rFonts w:hint="eastAsia" w:ascii="宋体" w:hAnsi="宋体" w:eastAsia="宋体" w:cs="宋体"/>
          <w:b w:val="0"/>
          <w:bCs w:val="0"/>
          <w:color w:val="auto"/>
          <w:spacing w:val="8"/>
          <w:sz w:val="24"/>
          <w:highlight w:val="none"/>
        </w:rPr>
      </w:pPr>
      <w:r>
        <w:rPr>
          <w:rFonts w:ascii="Times New Roman" w:hAnsi="Times New Roman"/>
          <w:color w:val="auto"/>
          <w:spacing w:val="8"/>
          <w:sz w:val="24"/>
          <w:highlight w:val="none"/>
        </w:rPr>
        <w:t>合同履行期限：</w:t>
      </w:r>
      <w:r>
        <w:rPr>
          <w:rFonts w:hint="eastAsia" w:ascii="Times New Roman" w:hAnsi="Times New Roman"/>
          <w:color w:val="auto"/>
          <w:spacing w:val="8"/>
          <w:sz w:val="24"/>
          <w:szCs w:val="24"/>
          <w:highlight w:val="none"/>
          <w:lang w:val="en-US" w:eastAsia="zh-CN"/>
        </w:rPr>
        <w:t>自合同签订生效之日至2027年2月15日。</w:t>
      </w:r>
    </w:p>
    <w:p w14:paraId="746ACDE9">
      <w:pPr>
        <w:widowControl/>
        <w:shd w:val="clear" w:color="auto" w:fill="FFFFFF"/>
        <w:spacing w:line="440" w:lineRule="exact"/>
        <w:ind w:firstLine="555"/>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采购包1不接受联合体投标，采购包2和采购包3接受联合体，但3个包都不得转包、分包。</w:t>
      </w:r>
    </w:p>
    <w:p w14:paraId="2B49664B">
      <w:pPr>
        <w:widowControl/>
        <w:shd w:val="clear" w:color="auto" w:fill="FFFFFF"/>
        <w:spacing w:line="360" w:lineRule="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二、申请人的资格要求：</w:t>
      </w:r>
    </w:p>
    <w:p w14:paraId="4F2F4268">
      <w:pPr>
        <w:keepNext w:val="0"/>
        <w:keepLines w:val="0"/>
        <w:pageBreakBefore w:val="0"/>
        <w:widowControl/>
        <w:shd w:val="clear" w:color="auto" w:fill="FFFFFF"/>
        <w:spacing w:line="360" w:lineRule="auto"/>
        <w:ind w:firstLine="514"/>
        <w:rPr>
          <w:rFonts w:hint="eastAsia" w:ascii="宋体" w:hAnsi="宋体" w:cs="宋体"/>
          <w:b/>
          <w:bCs/>
          <w:color w:val="auto"/>
          <w:spacing w:val="8"/>
          <w:sz w:val="24"/>
          <w:highlight w:val="none"/>
          <w:lang w:val="en-US" w:eastAsia="zh-CN"/>
        </w:rPr>
      </w:pPr>
      <w:r>
        <w:rPr>
          <w:rFonts w:hint="eastAsia" w:ascii="宋体" w:hAnsi="宋体" w:eastAsia="宋体" w:cs="宋体"/>
          <w:b/>
          <w:bCs/>
          <w:color w:val="auto"/>
          <w:spacing w:val="8"/>
          <w:sz w:val="24"/>
          <w:highlight w:val="none"/>
        </w:rPr>
        <w:t>（一）满足《中华人民共和国政府采购法》第二十二条规定</w:t>
      </w:r>
      <w:r>
        <w:rPr>
          <w:rFonts w:hint="eastAsia" w:ascii="宋体" w:hAnsi="宋体" w:cs="宋体"/>
          <w:b/>
          <w:bCs/>
          <w:color w:val="auto"/>
          <w:spacing w:val="8"/>
          <w:sz w:val="24"/>
          <w:highlight w:val="none"/>
          <w:lang w:eastAsia="zh-CN"/>
        </w:rPr>
        <w:t>，</w:t>
      </w:r>
      <w:r>
        <w:rPr>
          <w:rFonts w:hint="eastAsia" w:ascii="宋体" w:hAnsi="宋体" w:cs="宋体"/>
          <w:b/>
          <w:bCs/>
          <w:color w:val="auto"/>
          <w:spacing w:val="8"/>
          <w:sz w:val="24"/>
          <w:highlight w:val="none"/>
          <w:lang w:val="en-US" w:eastAsia="zh-CN"/>
        </w:rPr>
        <w:t>提供下列材料:</w:t>
      </w:r>
    </w:p>
    <w:p w14:paraId="418CF5CE">
      <w:pPr>
        <w:keepNext w:val="0"/>
        <w:keepLines w:val="0"/>
        <w:pageBreakBefore w:val="0"/>
        <w:widowControl/>
        <w:shd w:val="clear" w:color="auto" w:fill="FFFFFF"/>
        <w:spacing w:line="360" w:lineRule="auto"/>
        <w:ind w:firstLine="514"/>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采购包1：</w:t>
      </w:r>
    </w:p>
    <w:p w14:paraId="404AF7C6">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pacing w:val="8"/>
          <w:sz w:val="24"/>
          <w:highlight w:val="none"/>
          <w:lang w:eastAsia="zh-CN"/>
        </w:rPr>
        <w:t>。</w:t>
      </w:r>
    </w:p>
    <w:p w14:paraId="6D01A230">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2.财务状况报告（成立不满一年不需提供）（若供应商为分公司，可提供总公司财务状况报告）。</w:t>
      </w:r>
    </w:p>
    <w:p w14:paraId="3E6F9217">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3.依法缴纳税收和社会保障资金的相关材料（如依法享受缓缴、免缴税收、社会保障资金的，应提供相关证明材料）。</w:t>
      </w:r>
    </w:p>
    <w:p w14:paraId="4DF490C5">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4.具备履行合同所必需的设备和专业技术能力的书面声明。</w:t>
      </w:r>
    </w:p>
    <w:p w14:paraId="1F92A91B">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5.参加政府采购活动前3年内在经营活动中没有重大违法记录的书面声明。</w:t>
      </w:r>
    </w:p>
    <w:p w14:paraId="0A357F7D">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6.授权委托书</w:t>
      </w:r>
      <w:r>
        <w:rPr>
          <w:rFonts w:hint="eastAsia" w:ascii="宋体" w:hAnsi="宋体" w:cs="宋体"/>
          <w:i w:val="0"/>
          <w:iCs w:val="0"/>
          <w:color w:val="auto"/>
          <w:spacing w:val="8"/>
          <w:sz w:val="24"/>
          <w:szCs w:val="22"/>
          <w:highlight w:val="none"/>
          <w:u w:val="none"/>
        </w:rPr>
        <w:t>（被授权人非法定代表人的，应提供授权委托书；被授权人是法定代表人的，应提供授权委托书或法定代表人身份证明书）</w:t>
      </w:r>
      <w:r>
        <w:rPr>
          <w:rFonts w:hint="eastAsia" w:ascii="宋体" w:hAnsi="宋体" w:eastAsia="宋体" w:cs="宋体"/>
          <w:color w:val="auto"/>
          <w:spacing w:val="8"/>
          <w:sz w:val="24"/>
          <w:highlight w:val="none"/>
          <w:lang w:eastAsia="zh-CN"/>
        </w:rPr>
        <w:t>。</w:t>
      </w:r>
    </w:p>
    <w:p w14:paraId="66DBB428">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7.资格证明文件的书面承诺</w:t>
      </w:r>
      <w:r>
        <w:rPr>
          <w:rFonts w:hint="eastAsia" w:ascii="宋体" w:hAnsi="宋体" w:eastAsia="宋体" w:cs="宋体"/>
          <w:color w:val="auto"/>
          <w:spacing w:val="8"/>
          <w:sz w:val="24"/>
          <w:highlight w:val="none"/>
          <w:lang w:eastAsia="zh-CN"/>
        </w:rPr>
        <w:t>。</w:t>
      </w:r>
    </w:p>
    <w:p w14:paraId="42CCCA29">
      <w:pPr>
        <w:keepNext w:val="0"/>
        <w:keepLines w:val="0"/>
        <w:pageBreakBefore w:val="0"/>
        <w:widowControl/>
        <w:shd w:val="clear" w:color="auto" w:fill="FFFFFF"/>
        <w:spacing w:line="360" w:lineRule="auto"/>
        <w:ind w:firstLine="514"/>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采购包2、采购包3：</w:t>
      </w:r>
    </w:p>
    <w:p w14:paraId="5807C331">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bCs/>
          <w:color w:val="auto"/>
          <w:spacing w:val="8"/>
          <w:sz w:val="24"/>
          <w:highlight w:val="none"/>
          <w:lang w:val="en-US" w:eastAsia="zh-CN"/>
        </w:rPr>
        <w:t>1、</w:t>
      </w:r>
      <w:r>
        <w:rPr>
          <w:rFonts w:hint="eastAsia" w:ascii="宋体" w:hAnsi="宋体" w:eastAsia="宋体" w:cs="宋体"/>
          <w:color w:val="auto"/>
          <w:spacing w:val="8"/>
          <w:sz w:val="24"/>
          <w:highlight w:val="non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w:t>
      </w:r>
      <w:r>
        <w:rPr>
          <w:rFonts w:hint="eastAsia" w:ascii="宋体" w:hAnsi="宋体" w:eastAsia="宋体" w:cs="宋体"/>
          <w:b w:val="0"/>
          <w:bCs w:val="0"/>
          <w:color w:val="auto"/>
          <w:spacing w:val="8"/>
          <w:sz w:val="24"/>
          <w:highlight w:val="none"/>
        </w:rPr>
        <w:t>公司授权其独立开展业务的证明材料）</w:t>
      </w:r>
      <w:r>
        <w:rPr>
          <w:rFonts w:hint="default" w:ascii="宋体" w:hAnsi="宋体" w:cs="宋体"/>
          <w:b w:val="0"/>
          <w:bCs w:val="0"/>
          <w:color w:val="auto"/>
          <w:spacing w:val="8"/>
          <w:sz w:val="24"/>
          <w:highlight w:val="none"/>
          <w:lang w:val="en-US" w:eastAsia="zh-CN"/>
        </w:rPr>
        <w:t>（如为联合体，则联合体成员均须提供）；</w:t>
      </w:r>
    </w:p>
    <w:p w14:paraId="3FE56C6A">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2、财务状况报告（成立不满一年不需要提供）（若供应商为分公司，可提供总公司财务状况报告）（如为联合体，则联合体成员均须提供）；</w:t>
      </w:r>
    </w:p>
    <w:p w14:paraId="52C709BF">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3、依法缴纳税收和社会保障资金的相关材料（如依法享受缓缴、免缴税收、社会保障资金的，应提供相关证明材料）（如为联合体，则联合体成员均须提供）；</w:t>
      </w:r>
    </w:p>
    <w:p w14:paraId="229DB138">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4、具备履行合同所必需的设备和专业技术能力的书面声明（如为联合体，则联合体成员均须提供）；</w:t>
      </w:r>
    </w:p>
    <w:p w14:paraId="4B436B97">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5、参加政府采购活动前3年内在经营活动中没有重大违法记录的书面声明（如为联合体，则联合体成员均须提供）；</w:t>
      </w:r>
    </w:p>
    <w:p w14:paraId="15B8CB3D">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6、授权委托书（被授权人非法定代表人的，应提供授权委托书；被授权人是法定代表人的，应提供授权委托书或法定代表人身份证明书）（如为联合体，则联合体牵头单位须提供）；</w:t>
      </w:r>
    </w:p>
    <w:p w14:paraId="4E8F2641">
      <w:pPr>
        <w:keepNext w:val="0"/>
        <w:keepLines w:val="0"/>
        <w:pageBreakBefore w:val="0"/>
        <w:widowControl/>
        <w:shd w:val="clear" w:color="auto" w:fill="FFFFFF"/>
        <w:spacing w:line="360" w:lineRule="auto"/>
        <w:ind w:firstLine="514"/>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7、关于资格证明文件的书面承诺（如为联合体，则联合体成员均须提供）</w:t>
      </w:r>
      <w:r>
        <w:rPr>
          <w:rFonts w:hint="eastAsia" w:ascii="宋体" w:hAnsi="宋体" w:cs="宋体"/>
          <w:b w:val="0"/>
          <w:bCs w:val="0"/>
          <w:color w:val="auto"/>
          <w:spacing w:val="8"/>
          <w:sz w:val="24"/>
          <w:highlight w:val="none"/>
          <w:lang w:val="en-US" w:eastAsia="zh-CN"/>
        </w:rPr>
        <w:t>。</w:t>
      </w:r>
    </w:p>
    <w:p w14:paraId="04AEEF7F">
      <w:pPr>
        <w:keepNext w:val="0"/>
        <w:keepLines w:val="0"/>
        <w:pageBreakBefore w:val="0"/>
        <w:widowControl/>
        <w:shd w:val="clear" w:color="auto" w:fill="FFFFFF"/>
        <w:spacing w:line="360" w:lineRule="auto"/>
        <w:ind w:firstLine="514"/>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（二）落实政府采购政策需满足的资格要求：</w:t>
      </w:r>
    </w:p>
    <w:p w14:paraId="26D602C8">
      <w:pPr>
        <w:keepNext w:val="0"/>
        <w:keepLines w:val="0"/>
        <w:pageBreakBefore w:val="0"/>
        <w:widowControl/>
        <w:shd w:val="clear" w:color="auto" w:fill="FFFFFF"/>
        <w:spacing w:line="360" w:lineRule="auto"/>
        <w:ind w:firstLine="512"/>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采购包1：</w:t>
      </w:r>
    </w:p>
    <w:p w14:paraId="45C84677">
      <w:pPr>
        <w:keepNext w:val="0"/>
        <w:keepLines w:val="0"/>
        <w:pageBreakBefore w:val="0"/>
        <w:widowControl/>
        <w:numPr>
          <w:ilvl w:val="0"/>
          <w:numId w:val="0"/>
        </w:numPr>
        <w:shd w:val="clear" w:color="auto" w:fill="FFFFFF"/>
        <w:spacing w:line="360" w:lineRule="auto"/>
        <w:ind w:firstLine="768"/>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无</w:t>
      </w:r>
    </w:p>
    <w:p w14:paraId="30D9754A">
      <w:pPr>
        <w:keepNext w:val="0"/>
        <w:keepLines w:val="0"/>
        <w:pageBreakBefore w:val="0"/>
        <w:widowControl/>
        <w:shd w:val="clear" w:color="auto" w:fill="FFFFFF"/>
        <w:spacing w:line="360" w:lineRule="auto"/>
        <w:ind w:firstLine="512"/>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采购包2：</w:t>
      </w:r>
    </w:p>
    <w:p w14:paraId="0EC417E2">
      <w:pPr>
        <w:keepNext w:val="0"/>
        <w:keepLines w:val="0"/>
        <w:pageBreakBefore w:val="0"/>
        <w:widowControl/>
        <w:numPr>
          <w:ilvl w:val="0"/>
          <w:numId w:val="0"/>
        </w:numPr>
        <w:shd w:val="clear" w:color="auto" w:fill="FFFFFF"/>
        <w:spacing w:line="360" w:lineRule="auto"/>
        <w:ind w:firstLine="768"/>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无</w:t>
      </w:r>
    </w:p>
    <w:p w14:paraId="1E32AFD5">
      <w:pPr>
        <w:keepNext w:val="0"/>
        <w:keepLines w:val="0"/>
        <w:pageBreakBefore w:val="0"/>
        <w:widowControl/>
        <w:shd w:val="clear" w:color="auto" w:fill="FFFFFF"/>
        <w:spacing w:line="360" w:lineRule="auto"/>
        <w:ind w:firstLine="512"/>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采购包3：</w:t>
      </w:r>
    </w:p>
    <w:p w14:paraId="594B0DC6">
      <w:pPr>
        <w:keepNext w:val="0"/>
        <w:keepLines w:val="0"/>
        <w:pageBreakBefore w:val="0"/>
        <w:widowControl/>
        <w:numPr>
          <w:ilvl w:val="0"/>
          <w:numId w:val="0"/>
        </w:numPr>
        <w:shd w:val="clear" w:color="auto" w:fill="FFFFFF"/>
        <w:spacing w:line="360" w:lineRule="auto"/>
        <w:ind w:firstLine="768"/>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无</w:t>
      </w:r>
    </w:p>
    <w:p w14:paraId="55B35F28">
      <w:pPr>
        <w:keepNext w:val="0"/>
        <w:keepLines w:val="0"/>
        <w:pageBreakBefore w:val="0"/>
        <w:widowControl/>
        <w:numPr>
          <w:ilvl w:val="0"/>
          <w:numId w:val="0"/>
        </w:numPr>
        <w:shd w:val="clear" w:color="auto" w:fill="FFFFFF"/>
        <w:spacing w:line="360" w:lineRule="auto"/>
        <w:ind w:firstLine="514"/>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（三）本项目的特定资格要求： </w:t>
      </w:r>
    </w:p>
    <w:p w14:paraId="5DD4AF36">
      <w:pPr>
        <w:keepNext w:val="0"/>
        <w:keepLines w:val="0"/>
        <w:pageBreakBefore w:val="0"/>
        <w:widowControl/>
        <w:shd w:val="clear" w:color="auto" w:fill="FFFFFF"/>
        <w:spacing w:line="440" w:lineRule="exact"/>
        <w:ind w:firstLine="555"/>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采购包1：</w:t>
      </w:r>
    </w:p>
    <w:p w14:paraId="59F71053">
      <w:pPr>
        <w:keepNext w:val="0"/>
        <w:keepLines w:val="0"/>
        <w:pageBreakBefore w:val="0"/>
        <w:widowControl/>
        <w:shd w:val="clear" w:color="auto" w:fill="FFFFFF"/>
        <w:spacing w:line="440" w:lineRule="exact"/>
        <w:ind w:firstLine="555"/>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0CF20792">
      <w:pPr>
        <w:keepNext w:val="0"/>
        <w:keepLines w:val="0"/>
        <w:pageBreakBefore w:val="0"/>
        <w:widowControl/>
        <w:shd w:val="clear" w:color="auto" w:fill="FFFFFF"/>
        <w:spacing w:line="440" w:lineRule="exact"/>
        <w:ind w:firstLine="555"/>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采购包2、采购包3：</w:t>
      </w:r>
    </w:p>
    <w:p w14:paraId="08BEBE2B">
      <w:pPr>
        <w:keepNext w:val="0"/>
        <w:keepLines w:val="0"/>
        <w:pageBreakBefore w:val="0"/>
        <w:widowControl/>
        <w:shd w:val="clear" w:color="auto" w:fill="FFFFFF"/>
        <w:spacing w:line="440" w:lineRule="exact"/>
        <w:ind w:firstLine="555"/>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199C8670">
      <w:pPr>
        <w:widowControl/>
        <w:shd w:val="clear" w:color="auto" w:fill="FFFFFF"/>
        <w:spacing w:line="440" w:lineRule="exact"/>
        <w:ind w:firstLine="555"/>
        <w:rPr>
          <w:rFonts w:hint="eastAsia" w:ascii="宋体" w:hAnsi="宋体" w:cs="宋体"/>
          <w:b w:val="0"/>
          <w:bCs w:val="0"/>
          <w:color w:val="auto"/>
          <w:spacing w:val="0"/>
          <w:sz w:val="24"/>
          <w:highlight w:val="none"/>
          <w:lang w:val="en-US" w:eastAsia="zh-CN"/>
        </w:rPr>
      </w:pPr>
      <w:r>
        <w:rPr>
          <w:rFonts w:hint="eastAsia" w:ascii="宋体" w:hAnsi="宋体" w:cs="宋体"/>
          <w:color w:val="auto"/>
          <w:spacing w:val="0"/>
          <w:sz w:val="24"/>
          <w:highlight w:val="none"/>
          <w:lang w:val="en-US" w:eastAsia="zh-CN"/>
        </w:rPr>
        <w:t>2.</w:t>
      </w:r>
      <w:r>
        <w:rPr>
          <w:rFonts w:hint="eastAsia" w:ascii="宋体" w:hAnsi="宋体" w:cs="宋体"/>
          <w:b w:val="0"/>
          <w:bCs w:val="0"/>
          <w:color w:val="auto"/>
          <w:spacing w:val="0"/>
          <w:sz w:val="24"/>
          <w:highlight w:val="none"/>
          <w:lang w:val="en-US" w:eastAsia="zh-CN"/>
        </w:rPr>
        <w:t>若以联合体形式投标，须满足以下条件：</w:t>
      </w:r>
    </w:p>
    <w:p w14:paraId="7C2BED3C">
      <w:pPr>
        <w:widowControl/>
        <w:shd w:val="clear" w:color="auto" w:fill="FFFFFF"/>
        <w:spacing w:line="440" w:lineRule="exact"/>
        <w:ind w:firstLine="555"/>
        <w:rPr>
          <w:rFonts w:hint="eastAsia" w:ascii="宋体" w:hAnsi="宋体" w:cs="宋体"/>
          <w:b w:val="0"/>
          <w:bCs w:val="0"/>
          <w:color w:val="auto"/>
          <w:spacing w:val="0"/>
          <w:sz w:val="24"/>
          <w:highlight w:val="none"/>
          <w:lang w:val="en-US" w:eastAsia="zh-CN"/>
        </w:rPr>
      </w:pPr>
      <w:r>
        <w:rPr>
          <w:rFonts w:hint="eastAsia" w:ascii="宋体" w:hAnsi="宋体" w:cs="宋体"/>
          <w:b w:val="0"/>
          <w:bCs w:val="0"/>
          <w:color w:val="auto"/>
          <w:spacing w:val="0"/>
          <w:sz w:val="24"/>
          <w:highlight w:val="none"/>
          <w:lang w:val="en-US" w:eastAsia="zh-CN"/>
        </w:rPr>
        <w:t>（1）</w:t>
      </w:r>
      <w:r>
        <w:rPr>
          <w:rFonts w:hint="eastAsia" w:ascii="宋体" w:hAnsi="宋体" w:cs="宋体"/>
          <w:color w:val="auto"/>
          <w:sz w:val="24"/>
          <w:highlight w:val="none"/>
          <w:lang w:val="en-US" w:eastAsia="zh-CN"/>
        </w:rPr>
        <w:t>联合体组成单位不超过六家，且联合体牵头单位及成员</w:t>
      </w:r>
      <w:r>
        <w:rPr>
          <w:rFonts w:hint="eastAsia" w:ascii="宋体" w:hAnsi="宋体" w:cs="宋体"/>
          <w:b w:val="0"/>
          <w:bCs w:val="0"/>
          <w:color w:val="auto"/>
          <w:spacing w:val="0"/>
          <w:sz w:val="24"/>
          <w:highlight w:val="none"/>
          <w:lang w:val="en-US" w:eastAsia="zh-CN"/>
        </w:rPr>
        <w:t>均须满足《中华人民共和国政府采购法》第二十二条规定的条件。</w:t>
      </w:r>
    </w:p>
    <w:p w14:paraId="2386F57E">
      <w:pPr>
        <w:widowControl/>
        <w:shd w:val="clear" w:color="auto" w:fill="FFFFFF"/>
        <w:spacing w:line="440" w:lineRule="exact"/>
        <w:ind w:firstLine="555"/>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（2）联合体应具备所投采购包内产品的全部检验检测能力，参加联合体的单位均应具备有效期内的CMA资质认定证书。</w:t>
      </w:r>
      <w:r>
        <w:rPr>
          <w:rFonts w:hint="eastAsia" w:ascii="宋体" w:hAnsi="宋体" w:cs="宋体"/>
          <w:color w:val="auto"/>
          <w:spacing w:val="0"/>
          <w:sz w:val="24"/>
          <w:highlight w:val="none"/>
          <w:lang w:val="en-US" w:eastAsia="zh-CN"/>
        </w:rPr>
        <w:t>提供证书及能力附表，并对相应检验项目、检验依据及检验方法做好明显标记。</w:t>
      </w:r>
    </w:p>
    <w:p w14:paraId="7B02C21B">
      <w:pPr>
        <w:widowControl/>
        <w:shd w:val="clear" w:color="auto" w:fill="FFFFFF"/>
        <w:spacing w:line="440" w:lineRule="exact"/>
        <w:ind w:firstLine="555"/>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（3）联合体各成员须签订《联合体协议书》，明确各方权利义务、职责分工及连带责任，联合体投标代表需经各方共同授权并统筹合同履行相关事宜，协议需随投标文件一并提交采购人。</w:t>
      </w:r>
    </w:p>
    <w:p w14:paraId="52F8A60E">
      <w:pPr>
        <w:widowControl/>
        <w:shd w:val="clear" w:color="auto" w:fill="FFFFFF"/>
        <w:spacing w:line="440" w:lineRule="exact"/>
        <w:ind w:firstLine="555"/>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4）《联合体协议书》需明确联合体牵头人，授权其负责投标响应、合同履约等相关事宜；同时，联合体须向采购人提交由所有成员法定代表人签署并加盖公章的联合投标授权委托书，明确牵头人授权范围，牵头人行为对所有联合体成员具有约束力。</w:t>
      </w:r>
    </w:p>
    <w:p w14:paraId="57EEEF8C">
      <w:pPr>
        <w:widowControl/>
        <w:shd w:val="clear" w:color="auto" w:fill="FFFFFF"/>
        <w:spacing w:line="440" w:lineRule="exact"/>
        <w:ind w:firstLine="555"/>
        <w:rPr>
          <w:rFonts w:hint="eastAsia" w:ascii="宋体" w:hAnsi="宋体" w:cs="宋体"/>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（5）</w:t>
      </w:r>
      <w:r>
        <w:rPr>
          <w:rFonts w:hint="eastAsia" w:ascii="宋体" w:hAnsi="宋体" w:cs="宋体"/>
          <w:color w:val="auto"/>
          <w:spacing w:val="8"/>
          <w:sz w:val="24"/>
          <w:highlight w:val="none"/>
          <w:lang w:val="en-US" w:eastAsia="zh-CN"/>
        </w:rPr>
        <w:t>联合体各成员不得再以自身名义单独参加同一采购包投标，也不得与其他供应商另外组成新的联合体参加同一采购包投标。</w:t>
      </w:r>
    </w:p>
    <w:p w14:paraId="3AF0BC95">
      <w:pPr>
        <w:keepNext w:val="0"/>
        <w:keepLines w:val="0"/>
        <w:pageBreakBefore w:val="0"/>
        <w:widowControl/>
        <w:numPr>
          <w:ilvl w:val="0"/>
          <w:numId w:val="0"/>
        </w:numPr>
        <w:shd w:val="clear" w:color="auto" w:fill="FFFFFF"/>
        <w:spacing w:line="360" w:lineRule="auto"/>
        <w:ind w:firstLine="514"/>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lang w:eastAsia="zh-CN"/>
        </w:rPr>
        <w:t>（</w:t>
      </w:r>
      <w:r>
        <w:rPr>
          <w:rFonts w:hint="eastAsia" w:ascii="宋体" w:hAnsi="宋体" w:cs="宋体"/>
          <w:b/>
          <w:bCs/>
          <w:color w:val="auto"/>
          <w:spacing w:val="8"/>
          <w:sz w:val="24"/>
          <w:highlight w:val="none"/>
          <w:lang w:val="en-US" w:eastAsia="zh-CN"/>
        </w:rPr>
        <w:t>四</w:t>
      </w:r>
      <w:r>
        <w:rPr>
          <w:rFonts w:hint="eastAsia" w:ascii="宋体" w:hAnsi="宋体" w:cs="宋体"/>
          <w:b/>
          <w:bCs/>
          <w:color w:val="auto"/>
          <w:spacing w:val="8"/>
          <w:sz w:val="24"/>
          <w:highlight w:val="none"/>
          <w:lang w:eastAsia="zh-CN"/>
        </w:rPr>
        <w:t>）</w:t>
      </w:r>
      <w:r>
        <w:rPr>
          <w:rFonts w:hint="eastAsia" w:ascii="宋体" w:hAnsi="宋体" w:cs="宋体"/>
          <w:b/>
          <w:bCs/>
          <w:color w:val="auto"/>
          <w:spacing w:val="8"/>
          <w:sz w:val="24"/>
          <w:highlight w:val="none"/>
        </w:rPr>
        <w:t>拒绝下述供应商参加本次采购活动：</w:t>
      </w:r>
    </w:p>
    <w:p w14:paraId="5464836C">
      <w:pPr>
        <w:keepNext w:val="0"/>
        <w:keepLines w:val="0"/>
        <w:pageBreakBefore w:val="0"/>
        <w:widowControl/>
        <w:shd w:val="clear" w:color="auto" w:fill="FFFFFF"/>
        <w:spacing w:line="360" w:lineRule="auto"/>
        <w:ind w:firstLine="512"/>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单位负责人为同一人或者存在直接控股、管理关系的不同供应商，不得参加同一合同项下的政府采购活动。 </w:t>
      </w:r>
    </w:p>
    <w:p w14:paraId="276793D3">
      <w:pPr>
        <w:keepNext w:val="0"/>
        <w:keepLines w:val="0"/>
        <w:pageBreakBefore w:val="0"/>
        <w:widowControl/>
        <w:shd w:val="clear" w:color="auto" w:fill="FFFFFF"/>
        <w:spacing w:line="360" w:lineRule="auto"/>
        <w:ind w:firstLine="512"/>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4BAD22D">
      <w:pPr>
        <w:widowControl/>
        <w:shd w:val="clear" w:color="auto" w:fill="FFFFFF"/>
        <w:spacing w:line="360" w:lineRule="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三、获取招标文件</w:t>
      </w:r>
    </w:p>
    <w:p w14:paraId="49F834C3">
      <w:pPr>
        <w:keepNext w:val="0"/>
        <w:keepLines w:val="0"/>
        <w:pageBreakBefore w:val="0"/>
        <w:widowControl/>
        <w:shd w:val="clear" w:color="auto" w:fill="FFFFFF"/>
        <w:spacing w:line="360" w:lineRule="auto"/>
        <w:ind w:firstLine="512"/>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时间：自</w:t>
      </w:r>
      <w:r>
        <w:rPr>
          <w:rFonts w:hint="eastAsia" w:ascii="宋体" w:hAnsi="宋体" w:cs="宋体"/>
          <w:color w:val="auto"/>
          <w:spacing w:val="8"/>
          <w:sz w:val="24"/>
          <w:highlight w:val="none"/>
          <w:lang w:val="en-US" w:eastAsia="zh-CN"/>
        </w:rPr>
        <w:t>招标文件</w:t>
      </w:r>
      <w:r>
        <w:rPr>
          <w:rFonts w:hint="eastAsia" w:ascii="宋体" w:hAnsi="宋体" w:eastAsia="宋体" w:cs="宋体"/>
          <w:color w:val="auto"/>
          <w:spacing w:val="8"/>
          <w:sz w:val="24"/>
          <w:highlight w:val="none"/>
        </w:rPr>
        <w:t>公告发布之日起5个工作日</w:t>
      </w:r>
    </w:p>
    <w:p w14:paraId="2D1E1BE2">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地点：苏采云政府采购一体化平台（网址http://jszfcg.jsczt.cn/） </w:t>
      </w:r>
    </w:p>
    <w:p w14:paraId="28D1A4F7">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方式：苏采云政府采购一体化平台（网址http://jszfcg.jsczt.cn/） </w:t>
      </w:r>
    </w:p>
    <w:p w14:paraId="4B258D5D">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售价：0.00元 </w:t>
      </w:r>
    </w:p>
    <w:p w14:paraId="24A021D7">
      <w:pPr>
        <w:widowControl/>
        <w:shd w:val="clear" w:color="auto" w:fill="FFFFFF"/>
        <w:spacing w:line="360" w:lineRule="auto"/>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四、提交投标文件截止时间、开标时间和地点</w:t>
      </w:r>
    </w:p>
    <w:p w14:paraId="506E2AE4">
      <w:pPr>
        <w:widowControl/>
        <w:shd w:val="clear" w:color="auto" w:fill="FFFFFF"/>
        <w:spacing w:line="360" w:lineRule="auto"/>
        <w:ind w:firstLine="512"/>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202</w:t>
      </w:r>
      <w:r>
        <w:rPr>
          <w:rFonts w:hint="eastAsia" w:ascii="宋体" w:hAnsi="宋体" w:cs="宋体"/>
          <w:color w:val="auto"/>
          <w:spacing w:val="8"/>
          <w:sz w:val="24"/>
          <w:highlight w:val="none"/>
          <w:lang w:val="en-US" w:eastAsia="zh-CN"/>
        </w:rPr>
        <w:t>6</w:t>
      </w:r>
      <w:r>
        <w:rPr>
          <w:rFonts w:hint="eastAsia" w:ascii="宋体" w:hAnsi="宋体" w:eastAsia="宋体" w:cs="宋体"/>
          <w:color w:val="auto"/>
          <w:spacing w:val="8"/>
          <w:sz w:val="24"/>
          <w:highlight w:val="none"/>
          <w:lang w:val="en-US" w:eastAsia="zh-CN"/>
        </w:rPr>
        <w:t>-</w:t>
      </w:r>
      <w:r>
        <w:rPr>
          <w:rFonts w:hint="eastAsia" w:ascii="宋体" w:hAnsi="宋体" w:cs="宋体"/>
          <w:color w:val="auto"/>
          <w:spacing w:val="8"/>
          <w:sz w:val="24"/>
          <w:highlight w:val="none"/>
          <w:lang w:val="en-US" w:eastAsia="zh-CN"/>
        </w:rPr>
        <w:t>06</w:t>
      </w:r>
      <w:r>
        <w:rPr>
          <w:rFonts w:hint="eastAsia" w:ascii="宋体" w:hAnsi="宋体" w:eastAsia="宋体" w:cs="宋体"/>
          <w:color w:val="auto"/>
          <w:spacing w:val="8"/>
          <w:sz w:val="24"/>
          <w:highlight w:val="none"/>
          <w:lang w:val="en-US" w:eastAsia="zh-CN"/>
        </w:rPr>
        <w:t>-</w:t>
      </w:r>
      <w:r>
        <w:rPr>
          <w:rFonts w:hint="eastAsia" w:ascii="Times New Roman" w:hAnsi="Times New Roman"/>
          <w:color w:val="auto"/>
          <w:sz w:val="24"/>
          <w:szCs w:val="24"/>
          <w:highlight w:val="none"/>
          <w:lang w:val="en-US" w:eastAsia="zh-CN"/>
        </w:rPr>
        <w:t>09</w:t>
      </w:r>
      <w:r>
        <w:rPr>
          <w:rFonts w:hint="eastAsia" w:ascii="宋体" w:hAnsi="宋体" w:cs="宋体"/>
          <w:color w:val="auto"/>
          <w:spacing w:val="8"/>
          <w:sz w:val="24"/>
          <w:highlight w:val="none"/>
          <w:lang w:val="en-US" w:eastAsia="zh-CN"/>
        </w:rPr>
        <w:t xml:space="preserve"> 09:30</w:t>
      </w:r>
      <w:r>
        <w:rPr>
          <w:rFonts w:hint="eastAsia" w:ascii="宋体" w:hAnsi="宋体" w:eastAsia="宋体" w:cs="宋体"/>
          <w:color w:val="auto"/>
          <w:spacing w:val="8"/>
          <w:sz w:val="24"/>
          <w:highlight w:val="none"/>
          <w:lang w:val="en-US" w:eastAsia="zh-CN"/>
        </w:rPr>
        <w:t>（北京时间）</w:t>
      </w:r>
      <w:bookmarkStart w:id="242" w:name="_GoBack"/>
      <w:bookmarkEnd w:id="242"/>
    </w:p>
    <w:p w14:paraId="5CF892EB">
      <w:pPr>
        <w:widowControl/>
        <w:shd w:val="clear" w:color="auto" w:fill="FFFFFF"/>
        <w:spacing w:line="360" w:lineRule="auto"/>
        <w:ind w:firstLine="512"/>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地点：苏采云系统 </w:t>
      </w:r>
    </w:p>
    <w:p w14:paraId="0E16E85E">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五、公告期限</w:t>
      </w:r>
    </w:p>
    <w:p w14:paraId="1505298C">
      <w:pPr>
        <w:widowControl/>
        <w:shd w:val="clear" w:color="auto" w:fill="FFFFFF"/>
        <w:spacing w:line="360" w:lineRule="auto"/>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自本公告发布之日起5个工作日。</w:t>
      </w:r>
    </w:p>
    <w:p w14:paraId="32E44346">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六、其他补充事宜</w:t>
      </w:r>
    </w:p>
    <w:p w14:paraId="0F09F3F4">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1.CA证书办理</w:t>
      </w:r>
    </w:p>
    <w:p w14:paraId="71F4FB79">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z w:val="24"/>
          <w:szCs w:val="24"/>
          <w:highlight w:val="none"/>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42209F88">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2.参与采购活动</w:t>
      </w:r>
    </w:p>
    <w:p w14:paraId="69F91AD6">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4DFBA85D">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3.电子投标准备</w:t>
      </w:r>
    </w:p>
    <w:p w14:paraId="0FC827F9">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0E357FD7">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在系统操作过程中如有疑问，请按以下方式联系：</w:t>
      </w:r>
    </w:p>
    <w:p w14:paraId="20FB8DD6">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注册咨询：18261002950；</w:t>
      </w:r>
    </w:p>
    <w:p w14:paraId="5092D2F4">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CA技术咨询电话：400-608-6099；</w:t>
      </w:r>
    </w:p>
    <w:p w14:paraId="2C52DC3A">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签章使用问题：025-83633811、025-83633812、15380932027、15371015030；</w:t>
      </w:r>
    </w:p>
    <w:p w14:paraId="53DA3811">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系统使用指导与咨询：13914088964、18261002950；QQ：3048755361、1315179389、895706745。</w:t>
      </w:r>
    </w:p>
    <w:p w14:paraId="5DEB2160">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4A540AD0">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D8ACF11">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请供应商确保电脑、系统及其他设备（视频输入输出设备等）无误，且开标直至项目结束始终保持系统在线状态。</w:t>
      </w:r>
    </w:p>
    <w:p w14:paraId="415A1B14">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6.招标文件澄清或者修改内容的告知方式：招标文件的实质性变动或修改将在政府采购公告媒体网通知，投标人可自行下载。</w:t>
      </w:r>
    </w:p>
    <w:p w14:paraId="3A2955C5">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7.本次招标不收取投标保证金。</w:t>
      </w:r>
    </w:p>
    <w:p w14:paraId="4A41D9FF">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8.本项目不允许进口产品投标。</w:t>
      </w:r>
    </w:p>
    <w:p w14:paraId="474FFD5B">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七、对本次招标提出询问，请按以下方式联系。</w:t>
      </w:r>
    </w:p>
    <w:p w14:paraId="22554F53">
      <w:pPr>
        <w:widowControl/>
        <w:shd w:val="clear" w:color="auto" w:fill="FFFFFF"/>
        <w:spacing w:line="360" w:lineRule="auto"/>
        <w:ind w:firstLine="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1.采购人信息</w:t>
      </w:r>
    </w:p>
    <w:p w14:paraId="54A2AE46">
      <w:pPr>
        <w:widowControl/>
        <w:shd w:val="clear" w:color="auto" w:fill="FFFFFF"/>
        <w:spacing w:line="360" w:lineRule="auto"/>
        <w:ind w:left="420" w:firstLine="420"/>
        <w:jc w:val="left"/>
        <w:rPr>
          <w:color w:val="auto"/>
          <w:highlight w:val="none"/>
        </w:rPr>
      </w:pPr>
      <w:r>
        <w:rPr>
          <w:rFonts w:ascii="宋体" w:hAnsi="宋体" w:eastAsia="宋体" w:cs="宋体"/>
          <w:color w:val="auto"/>
          <w:spacing w:val="8"/>
          <w:sz w:val="24"/>
          <w:highlight w:val="none"/>
          <w:lang w:val="en-US" w:eastAsia="zh-CN"/>
        </w:rPr>
        <w:t>单位名称：</w:t>
      </w:r>
      <w:r>
        <w:rPr>
          <w:rFonts w:hint="eastAsia" w:ascii="宋体" w:hAnsi="宋体" w:cs="宋体"/>
          <w:color w:val="auto"/>
          <w:spacing w:val="8"/>
          <w:sz w:val="24"/>
          <w:highlight w:val="none"/>
          <w:lang w:val="en-US" w:eastAsia="zh-CN"/>
        </w:rPr>
        <w:t>张家港市市场监督管理局</w:t>
      </w:r>
    </w:p>
    <w:p w14:paraId="2091468C">
      <w:pPr>
        <w:widowControl/>
        <w:shd w:val="clear" w:color="auto" w:fill="FFFFFF"/>
        <w:spacing w:line="360" w:lineRule="auto"/>
        <w:ind w:left="420" w:firstLine="420"/>
        <w:jc w:val="left"/>
        <w:rPr>
          <w:color w:val="auto"/>
          <w:highlight w:val="none"/>
        </w:rPr>
      </w:pPr>
      <w:r>
        <w:rPr>
          <w:rFonts w:ascii="宋体" w:hAnsi="宋体" w:eastAsia="宋体" w:cs="宋体"/>
          <w:color w:val="auto"/>
          <w:spacing w:val="8"/>
          <w:sz w:val="24"/>
          <w:highlight w:val="none"/>
          <w:lang w:val="en-US" w:eastAsia="zh-CN"/>
        </w:rPr>
        <w:t>单位地址：</w:t>
      </w:r>
      <w:r>
        <w:rPr>
          <w:rFonts w:hint="eastAsia" w:ascii="宋体" w:hAnsi="宋体" w:cs="宋体"/>
          <w:color w:val="auto"/>
          <w:spacing w:val="8"/>
          <w:sz w:val="24"/>
          <w:highlight w:val="none"/>
          <w:lang w:val="en-US" w:eastAsia="zh-CN"/>
        </w:rPr>
        <w:t>张家港市</w:t>
      </w:r>
      <w:r>
        <w:rPr>
          <w:rFonts w:hint="eastAsia" w:ascii="宋体" w:hAnsi="宋体" w:eastAsia="宋体" w:cs="宋体"/>
          <w:color w:val="auto"/>
          <w:spacing w:val="8"/>
          <w:sz w:val="24"/>
          <w:highlight w:val="none"/>
          <w:lang w:val="en-US" w:eastAsia="zh-CN"/>
        </w:rPr>
        <w:t>杨舍镇人民中路30号</w:t>
      </w:r>
      <w:r>
        <w:rPr>
          <w:rFonts w:hint="eastAsia" w:ascii="宋体" w:hAnsi="宋体" w:cs="宋体"/>
          <w:color w:val="auto"/>
          <w:spacing w:val="8"/>
          <w:sz w:val="24"/>
          <w:highlight w:val="none"/>
          <w:lang w:val="en-US" w:eastAsia="zh-CN"/>
        </w:rPr>
        <w:t xml:space="preserve">       </w:t>
      </w:r>
    </w:p>
    <w:p w14:paraId="6075248F">
      <w:pPr>
        <w:widowControl/>
        <w:shd w:val="clear" w:color="auto" w:fill="FFFFFF"/>
        <w:spacing w:line="360" w:lineRule="auto"/>
        <w:ind w:left="420" w:firstLine="420"/>
        <w:jc w:val="left"/>
        <w:rPr>
          <w:rFonts w:hint="default"/>
          <w:color w:val="auto"/>
          <w:highlight w:val="none"/>
          <w:lang w:val="en-US"/>
        </w:rPr>
      </w:pPr>
      <w:r>
        <w:rPr>
          <w:rFonts w:ascii="宋体" w:hAnsi="宋体" w:eastAsia="宋体" w:cs="宋体"/>
          <w:color w:val="auto"/>
          <w:spacing w:val="8"/>
          <w:sz w:val="24"/>
          <w:highlight w:val="none"/>
          <w:lang w:val="en-US" w:eastAsia="zh-CN"/>
        </w:rPr>
        <w:t>联系人：</w:t>
      </w:r>
      <w:r>
        <w:rPr>
          <w:rFonts w:hint="eastAsia" w:ascii="宋体" w:hAnsi="宋体" w:cs="宋体"/>
          <w:color w:val="auto"/>
          <w:spacing w:val="8"/>
          <w:sz w:val="24"/>
          <w:highlight w:val="none"/>
          <w:lang w:val="en-US" w:eastAsia="zh-CN"/>
        </w:rPr>
        <w:t>陈立</w:t>
      </w:r>
    </w:p>
    <w:p w14:paraId="6C0D7936">
      <w:pPr>
        <w:widowControl/>
        <w:shd w:val="clear" w:color="auto" w:fill="FFFFFF"/>
        <w:spacing w:line="360" w:lineRule="auto"/>
        <w:ind w:left="420" w:firstLine="420"/>
        <w:jc w:val="left"/>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联系电话：</w:t>
      </w:r>
      <w:r>
        <w:rPr>
          <w:rFonts w:hint="eastAsia" w:ascii="宋体" w:hAnsi="宋体" w:cs="宋体"/>
          <w:color w:val="auto"/>
          <w:spacing w:val="8"/>
          <w:sz w:val="24"/>
          <w:highlight w:val="none"/>
          <w:lang w:val="en-US" w:eastAsia="zh-CN"/>
        </w:rPr>
        <w:t>18051831191</w:t>
      </w:r>
    </w:p>
    <w:p w14:paraId="54278B26">
      <w:pPr>
        <w:widowControl/>
        <w:shd w:val="clear" w:color="auto" w:fill="FFFFFF"/>
        <w:spacing w:line="360" w:lineRule="auto"/>
        <w:ind w:left="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2.采购代理机构信息</w:t>
      </w:r>
    </w:p>
    <w:p w14:paraId="7CAC62A1">
      <w:pPr>
        <w:widowControl/>
        <w:shd w:val="clear" w:color="auto" w:fill="FFFFFF"/>
        <w:spacing w:line="360" w:lineRule="auto"/>
        <w:ind w:firstLine="8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名 称：</w:t>
      </w:r>
      <w:bookmarkStart w:id="3" w:name="EB87bd51c9d802413bae3fcd0e825858ca"/>
      <w:r>
        <w:rPr>
          <w:rFonts w:hint="eastAsia" w:ascii="宋体" w:hAnsi="宋体" w:cs="宋体"/>
          <w:color w:val="auto"/>
          <w:spacing w:val="8"/>
          <w:sz w:val="24"/>
          <w:highlight w:val="none"/>
          <w:lang w:val="en-US" w:eastAsia="zh-CN"/>
        </w:rPr>
        <w:t>张家港润信项目咨询</w:t>
      </w:r>
      <w:r>
        <w:rPr>
          <w:rFonts w:hint="eastAsia" w:ascii="宋体" w:hAnsi="宋体" w:eastAsia="宋体" w:cs="宋体"/>
          <w:color w:val="auto"/>
          <w:spacing w:val="8"/>
          <w:sz w:val="24"/>
          <w:highlight w:val="none"/>
        </w:rPr>
        <w:t>有限公司</w:t>
      </w:r>
      <w:bookmarkEnd w:id="3"/>
    </w:p>
    <w:p w14:paraId="360A97F6">
      <w:pPr>
        <w:widowControl/>
        <w:shd w:val="clear" w:color="auto" w:fill="FFFFFF"/>
        <w:spacing w:line="360" w:lineRule="auto"/>
        <w:ind w:firstLine="840"/>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地　址：张家港市杨舍镇</w:t>
      </w:r>
      <w:r>
        <w:rPr>
          <w:rFonts w:hint="eastAsia" w:ascii="宋体" w:hAnsi="宋体" w:cs="宋体"/>
          <w:color w:val="auto"/>
          <w:spacing w:val="8"/>
          <w:sz w:val="24"/>
          <w:highlight w:val="none"/>
          <w:lang w:val="en-US" w:eastAsia="zh-CN"/>
        </w:rPr>
        <w:t>人民西路金田大厦B幢5楼</w:t>
      </w:r>
    </w:p>
    <w:p w14:paraId="0735C368">
      <w:pPr>
        <w:widowControl/>
        <w:shd w:val="clear" w:color="auto" w:fill="FFFFFF"/>
        <w:spacing w:line="360" w:lineRule="auto"/>
        <w:ind w:firstLine="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联系方式：</w:t>
      </w:r>
      <w:r>
        <w:rPr>
          <w:rFonts w:hint="eastAsia" w:ascii="宋体" w:hAnsi="宋体" w:cs="宋体"/>
          <w:color w:val="auto"/>
          <w:spacing w:val="8"/>
          <w:sz w:val="24"/>
          <w:highlight w:val="none"/>
          <w:lang w:val="en-US" w:eastAsia="zh-CN"/>
        </w:rPr>
        <w:t>0512-82568889</w:t>
      </w:r>
      <w:r>
        <w:rPr>
          <w:rFonts w:hint="eastAsia" w:ascii="宋体" w:hAnsi="宋体" w:cs="宋体"/>
          <w:color w:val="auto"/>
          <w:spacing w:val="8"/>
          <w:sz w:val="24"/>
          <w:highlight w:val="none"/>
          <w:lang w:val="en-US" w:eastAsia="zh-CN"/>
        </w:rPr>
        <w:tab/>
      </w:r>
    </w:p>
    <w:p w14:paraId="30A91041">
      <w:pPr>
        <w:widowControl/>
        <w:shd w:val="clear" w:color="auto" w:fill="FFFFFF"/>
        <w:spacing w:line="360" w:lineRule="auto"/>
        <w:ind w:firstLine="42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3.项目联系方式</w:t>
      </w:r>
    </w:p>
    <w:p w14:paraId="1DCC6AAF">
      <w:pPr>
        <w:widowControl/>
        <w:shd w:val="clear" w:color="auto" w:fill="FFFFFF"/>
        <w:spacing w:line="360" w:lineRule="auto"/>
        <w:ind w:left="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项目联系人：</w:t>
      </w:r>
      <w:r>
        <w:rPr>
          <w:rFonts w:hint="eastAsia" w:ascii="宋体" w:hAnsi="宋体" w:cs="宋体"/>
          <w:color w:val="auto"/>
          <w:spacing w:val="8"/>
          <w:sz w:val="24"/>
          <w:highlight w:val="none"/>
          <w:lang w:val="en-US" w:eastAsia="zh-CN"/>
        </w:rPr>
        <w:t>武爱敏、张园园</w:t>
      </w:r>
    </w:p>
    <w:p w14:paraId="7394A04E">
      <w:pPr>
        <w:widowControl/>
        <w:pBdr>
          <w:top w:val="none" w:color="auto" w:sz="0" w:space="0"/>
          <w:left w:val="none" w:color="auto" w:sz="0" w:space="0"/>
          <w:bottom w:val="none" w:color="auto" w:sz="0" w:space="0"/>
          <w:right w:val="none" w:color="auto" w:sz="0" w:space="0"/>
        </w:pBdr>
        <w:shd w:val="clear" w:color="auto" w:fill="FFFFFF"/>
        <w:spacing w:before="0" w:after="0" w:line="360" w:lineRule="auto"/>
        <w:ind w:left="0" w:right="0" w:firstLine="840"/>
        <w:jc w:val="left"/>
        <w:rPr>
          <w:rFonts w:ascii="宋体" w:hAnsi="宋体" w:eastAsia="宋体" w:cs="宋体"/>
          <w:b/>
          <w:color w:val="auto"/>
          <w:sz w:val="44"/>
          <w:highlight w:val="none"/>
        </w:rPr>
      </w:pPr>
      <w:r>
        <w:rPr>
          <w:rFonts w:hint="eastAsia" w:ascii="宋体" w:hAnsi="宋体" w:eastAsia="宋体" w:cs="宋体"/>
          <w:color w:val="auto"/>
          <w:spacing w:val="8"/>
          <w:sz w:val="24"/>
          <w:highlight w:val="none"/>
        </w:rPr>
        <w:t>电　话：</w:t>
      </w:r>
      <w:r>
        <w:rPr>
          <w:rFonts w:hint="eastAsia" w:ascii="宋体" w:hAnsi="宋体" w:cs="宋体"/>
          <w:color w:val="auto"/>
          <w:spacing w:val="8"/>
          <w:sz w:val="24"/>
          <w:highlight w:val="none"/>
          <w:lang w:val="en-US" w:eastAsia="zh-CN"/>
        </w:rPr>
        <w:t>0512-82568889、15851617821</w:t>
      </w:r>
      <w:bookmarkStart w:id="4" w:name="_Toc2"/>
    </w:p>
    <w:p w14:paraId="0CC3B38E">
      <w:pPr>
        <w:pStyle w:val="618"/>
        <w:pageBreakBefore/>
        <w:spacing w:line="360" w:lineRule="auto"/>
        <w:rPr>
          <w:rFonts w:hint="eastAsia" w:ascii="宋体" w:hAnsi="宋体" w:eastAsia="宋体"/>
          <w:color w:val="auto"/>
          <w:highlight w:val="none"/>
        </w:rPr>
      </w:pPr>
      <w:bookmarkStart w:id="5" w:name="_Toc2329"/>
      <w:bookmarkStart w:id="6" w:name="_Toc38368119"/>
      <w:bookmarkStart w:id="7" w:name="_Toc35266019"/>
      <w:bookmarkStart w:id="8" w:name="_Toc29806"/>
      <w:bookmarkStart w:id="9" w:name="_Toc54615238"/>
      <w:r>
        <w:rPr>
          <w:rFonts w:hint="eastAsia" w:ascii="宋体" w:hAnsi="宋体" w:eastAsia="宋体"/>
          <w:color w:val="auto"/>
          <w:highlight w:val="none"/>
        </w:rPr>
        <w:t xml:space="preserve">第二章  </w:t>
      </w:r>
      <w:bookmarkStart w:id="10" w:name="_Toc120614213"/>
      <w:bookmarkStart w:id="11" w:name="_Toc20823274"/>
      <w:bookmarkStart w:id="12" w:name="_Toc16938518"/>
      <w:bookmarkStart w:id="13" w:name="_Toc513029202"/>
      <w:r>
        <w:rPr>
          <w:rFonts w:hint="eastAsia" w:ascii="宋体" w:hAnsi="宋体" w:eastAsia="宋体"/>
          <w:color w:val="auto"/>
          <w:highlight w:val="none"/>
        </w:rPr>
        <w:t>投标人须知</w:t>
      </w:r>
      <w:bookmarkEnd w:id="5"/>
      <w:bookmarkEnd w:id="6"/>
      <w:bookmarkEnd w:id="7"/>
      <w:bookmarkEnd w:id="8"/>
      <w:bookmarkEnd w:id="9"/>
      <w:bookmarkEnd w:id="10"/>
      <w:bookmarkEnd w:id="11"/>
      <w:bookmarkEnd w:id="12"/>
      <w:bookmarkEnd w:id="13"/>
    </w:p>
    <w:p w14:paraId="3192A5B5">
      <w:pPr>
        <w:pStyle w:val="619"/>
        <w:spacing w:before="200" w:after="100" w:line="416" w:lineRule="auto"/>
        <w:jc w:val="left"/>
        <w:rPr>
          <w:rStyle w:val="302"/>
          <w:rFonts w:hint="eastAsia" w:ascii="宋体" w:hAnsi="宋体"/>
          <w:b/>
          <w:bCs/>
          <w:color w:val="auto"/>
          <w:sz w:val="30"/>
          <w:szCs w:val="30"/>
          <w:highlight w:val="none"/>
        </w:rPr>
      </w:pPr>
      <w:bookmarkStart w:id="14" w:name="_Toc120614214"/>
      <w:bookmarkStart w:id="15" w:name="_Toc54615239"/>
      <w:bookmarkStart w:id="16" w:name="_Toc16938519"/>
      <w:bookmarkStart w:id="17" w:name="_Toc38368120"/>
      <w:bookmarkStart w:id="18" w:name="_Toc29619"/>
      <w:bookmarkStart w:id="19" w:name="_Toc35266020"/>
      <w:bookmarkStart w:id="20" w:name="_Toc513029203"/>
      <w:bookmarkStart w:id="21" w:name="_Toc20823275"/>
      <w:r>
        <w:rPr>
          <w:rStyle w:val="302"/>
          <w:rFonts w:hint="eastAsia" w:ascii="宋体" w:hAnsi="宋体"/>
          <w:b/>
          <w:bCs/>
          <w:color w:val="auto"/>
          <w:sz w:val="30"/>
          <w:szCs w:val="30"/>
          <w:highlight w:val="none"/>
        </w:rPr>
        <w:t>一、总则</w:t>
      </w:r>
      <w:bookmarkEnd w:id="14"/>
      <w:bookmarkEnd w:id="15"/>
      <w:bookmarkEnd w:id="16"/>
      <w:bookmarkEnd w:id="17"/>
      <w:bookmarkEnd w:id="18"/>
      <w:bookmarkEnd w:id="19"/>
      <w:bookmarkEnd w:id="20"/>
      <w:bookmarkEnd w:id="21"/>
    </w:p>
    <w:p w14:paraId="344CA4D2">
      <w:pPr>
        <w:keepNext/>
        <w:keepLines/>
        <w:spacing w:line="360" w:lineRule="auto"/>
        <w:ind w:firstLine="420"/>
        <w:outlineLvl w:val="3"/>
        <w:rPr>
          <w:rFonts w:hint="eastAsia" w:ascii="宋体" w:hAnsi="宋体" w:cs="Arial"/>
          <w:color w:val="auto"/>
          <w:sz w:val="28"/>
          <w:szCs w:val="28"/>
          <w:highlight w:val="none"/>
        </w:rPr>
      </w:pPr>
      <w:bookmarkStart w:id="22" w:name="_Hlt16619475"/>
      <w:bookmarkEnd w:id="22"/>
      <w:bookmarkStart w:id="23" w:name="_Toc458694821"/>
      <w:bookmarkStart w:id="24" w:name="_Toc16938520"/>
      <w:bookmarkStart w:id="25" w:name="_Toc20823276"/>
      <w:bookmarkStart w:id="26" w:name="_Toc513029204"/>
      <w:r>
        <w:rPr>
          <w:rFonts w:ascii="宋体" w:hAnsi="宋体" w:cs="Arial"/>
          <w:color w:val="auto"/>
          <w:sz w:val="28"/>
          <w:szCs w:val="28"/>
          <w:highlight w:val="none"/>
        </w:rPr>
        <w:t>1</w:t>
      </w:r>
      <w:bookmarkEnd w:id="23"/>
      <w:r>
        <w:rPr>
          <w:rFonts w:hint="eastAsia" w:ascii="宋体" w:hAnsi="宋体" w:cs="Arial"/>
          <w:b/>
          <w:color w:val="auto"/>
          <w:sz w:val="28"/>
          <w:szCs w:val="28"/>
          <w:highlight w:val="none"/>
        </w:rPr>
        <w:t>、</w:t>
      </w:r>
      <w:r>
        <w:rPr>
          <w:rFonts w:hint="eastAsia" w:ascii="宋体" w:hAnsi="宋体" w:cs="Arial"/>
          <w:color w:val="auto"/>
          <w:sz w:val="28"/>
          <w:szCs w:val="28"/>
          <w:highlight w:val="none"/>
        </w:rPr>
        <w:t>招标方式</w:t>
      </w:r>
      <w:bookmarkEnd w:id="24"/>
      <w:bookmarkEnd w:id="25"/>
      <w:bookmarkEnd w:id="26"/>
    </w:p>
    <w:p w14:paraId="5EAF250F">
      <w:pPr>
        <w:spacing w:line="360" w:lineRule="auto"/>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0201FCBC">
      <w:pPr>
        <w:keepNext/>
        <w:keepLines/>
        <w:spacing w:line="360" w:lineRule="auto"/>
        <w:ind w:firstLine="420"/>
        <w:outlineLvl w:val="3"/>
        <w:rPr>
          <w:rFonts w:hint="eastAsia" w:ascii="宋体" w:hAnsi="宋体" w:cs="Arial"/>
          <w:color w:val="auto"/>
          <w:sz w:val="28"/>
          <w:szCs w:val="28"/>
          <w:highlight w:val="none"/>
        </w:rPr>
      </w:pPr>
      <w:bookmarkStart w:id="27" w:name="_Toc513029205"/>
      <w:bookmarkStart w:id="28" w:name="_Toc16938521"/>
      <w:bookmarkStart w:id="29" w:name="_Toc20823277"/>
      <w:r>
        <w:rPr>
          <w:rFonts w:ascii="宋体" w:hAnsi="宋体" w:cs="Arial"/>
          <w:color w:val="auto"/>
          <w:sz w:val="28"/>
          <w:szCs w:val="28"/>
          <w:highlight w:val="none"/>
        </w:rPr>
        <w:t>2、</w:t>
      </w:r>
      <w:r>
        <w:rPr>
          <w:rFonts w:hint="eastAsia" w:ascii="宋体" w:hAnsi="宋体" w:cs="Arial"/>
          <w:color w:val="auto"/>
          <w:sz w:val="28"/>
          <w:szCs w:val="28"/>
          <w:highlight w:val="none"/>
        </w:rPr>
        <w:t>合格的投标人</w:t>
      </w:r>
      <w:bookmarkEnd w:id="27"/>
      <w:bookmarkEnd w:id="28"/>
      <w:bookmarkEnd w:id="29"/>
    </w:p>
    <w:p w14:paraId="4AB4612F">
      <w:pPr>
        <w:spacing w:line="360" w:lineRule="auto"/>
        <w:ind w:firstLine="480"/>
        <w:rPr>
          <w:rFonts w:hint="eastAsia" w:ascii="宋体" w:hAnsi="宋体"/>
          <w:color w:val="auto"/>
          <w:sz w:val="24"/>
          <w:highlight w:val="none"/>
        </w:rPr>
      </w:pPr>
      <w:r>
        <w:rPr>
          <w:rFonts w:hint="eastAsia" w:ascii="宋体" w:hAnsi="宋体"/>
          <w:color w:val="auto"/>
          <w:sz w:val="24"/>
          <w:highlight w:val="none"/>
        </w:rPr>
        <w:t>2.1满足招标公告中投标人的资格要求的规定。</w:t>
      </w:r>
    </w:p>
    <w:p w14:paraId="27E72DF1">
      <w:pPr>
        <w:spacing w:line="360" w:lineRule="auto"/>
        <w:ind w:firstLine="480"/>
        <w:rPr>
          <w:rFonts w:hint="eastAsia" w:ascii="宋体" w:hAnsi="宋体"/>
          <w:b/>
          <w:color w:val="auto"/>
          <w:sz w:val="24"/>
          <w:highlight w:val="none"/>
        </w:rPr>
      </w:pPr>
      <w:r>
        <w:rPr>
          <w:rFonts w:hint="eastAsia" w:ascii="宋体" w:hAnsi="宋体"/>
          <w:color w:val="auto"/>
          <w:sz w:val="24"/>
          <w:highlight w:val="none"/>
        </w:rPr>
        <w:t>2.2 满足本文件实质性要求的规定</w:t>
      </w:r>
      <w:r>
        <w:rPr>
          <w:rFonts w:hint="eastAsia" w:ascii="宋体" w:hAnsi="宋体"/>
          <w:b/>
          <w:color w:val="auto"/>
          <w:sz w:val="24"/>
          <w:highlight w:val="none"/>
        </w:rPr>
        <w:t>（本招标文件中斜体且有下划线部分为实质性要求）。</w:t>
      </w:r>
    </w:p>
    <w:p w14:paraId="5BA6B001">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2.3联合投标</w:t>
      </w:r>
    </w:p>
    <w:p w14:paraId="1FD57CA9">
      <w:pPr>
        <w:spacing w:line="360" w:lineRule="auto"/>
        <w:ind w:firstLine="480"/>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2.3.1</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采购包1不</w:t>
      </w:r>
      <w:r>
        <w:rPr>
          <w:rFonts w:hint="eastAsia" w:ascii="宋体" w:hAnsi="宋体"/>
          <w:b/>
          <w:color w:val="auto"/>
          <w:sz w:val="24"/>
          <w:highlight w:val="none"/>
        </w:rPr>
        <w:t>接受联合体投标。</w:t>
      </w:r>
    </w:p>
    <w:p w14:paraId="65CC92CC">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2.3.</w:t>
      </w:r>
      <w:r>
        <w:rPr>
          <w:rFonts w:hint="eastAsia" w:ascii="宋体" w:hAnsi="宋体"/>
          <w:b/>
          <w:color w:val="auto"/>
          <w:sz w:val="24"/>
          <w:highlight w:val="none"/>
          <w:lang w:val="en-US" w:eastAsia="zh-CN"/>
        </w:rPr>
        <w:t>2</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采购包2、采购包3</w:t>
      </w:r>
      <w:r>
        <w:rPr>
          <w:rFonts w:hint="eastAsia" w:ascii="宋体" w:hAnsi="宋体"/>
          <w:b/>
          <w:color w:val="auto"/>
          <w:sz w:val="24"/>
          <w:highlight w:val="none"/>
        </w:rPr>
        <w:t>接受联合体投标。</w:t>
      </w:r>
    </w:p>
    <w:p w14:paraId="146DD084">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2.3.</w:t>
      </w:r>
      <w:r>
        <w:rPr>
          <w:rFonts w:hint="eastAsia" w:ascii="宋体" w:hAnsi="宋体"/>
          <w:b/>
          <w:color w:val="auto"/>
          <w:sz w:val="24"/>
          <w:highlight w:val="none"/>
          <w:lang w:val="en-US" w:eastAsia="zh-CN"/>
        </w:rPr>
        <w:t>2.1</w:t>
      </w:r>
      <w:r>
        <w:rPr>
          <w:rFonts w:hint="eastAsia" w:ascii="宋体" w:hAnsi="宋体"/>
          <w:b/>
          <w:color w:val="auto"/>
          <w:sz w:val="24"/>
          <w:highlight w:val="none"/>
        </w:rPr>
        <w:t xml:space="preserve"> 联合体投标时，应符合以下规定要求：</w:t>
      </w:r>
    </w:p>
    <w:p w14:paraId="233B66D6">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（1）联合体组成单位不超过</w:t>
      </w:r>
      <w:r>
        <w:rPr>
          <w:rFonts w:hint="eastAsia" w:ascii="宋体" w:hAnsi="宋体"/>
          <w:b/>
          <w:color w:val="auto"/>
          <w:sz w:val="24"/>
          <w:highlight w:val="none"/>
          <w:lang w:val="en-US" w:eastAsia="zh-CN"/>
        </w:rPr>
        <w:t>六</w:t>
      </w:r>
      <w:r>
        <w:rPr>
          <w:rFonts w:hint="eastAsia" w:ascii="宋体" w:hAnsi="宋体"/>
          <w:b/>
          <w:color w:val="auto"/>
          <w:sz w:val="24"/>
          <w:highlight w:val="none"/>
        </w:rPr>
        <w:t>家，且联合体牵头单位及成员均需满足《中华人民共和国政府采购法》第二十二条规定的一般资格条件。</w:t>
      </w:r>
    </w:p>
    <w:p w14:paraId="3F62CAF4">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（2）联合体应具备所投采购包内产品的全部检验检测能力，参加联合体的单位均应具备有效期内的CMA资质认定证书。</w:t>
      </w:r>
    </w:p>
    <w:p w14:paraId="0B469555">
      <w:pPr>
        <w:spacing w:line="360" w:lineRule="auto"/>
        <w:ind w:firstLine="480"/>
        <w:rPr>
          <w:rFonts w:hint="eastAsia" w:ascii="宋体" w:hAnsi="宋体"/>
          <w:b/>
          <w:color w:val="auto"/>
          <w:sz w:val="24"/>
          <w:highlight w:val="none"/>
        </w:rPr>
      </w:pP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3</w:t>
      </w:r>
      <w:r>
        <w:rPr>
          <w:rFonts w:hint="eastAsia" w:ascii="宋体" w:hAnsi="宋体"/>
          <w:b/>
          <w:color w:val="auto"/>
          <w:sz w:val="24"/>
          <w:highlight w:val="none"/>
          <w:lang w:eastAsia="zh-CN"/>
        </w:rPr>
        <w:t>）</w:t>
      </w:r>
      <w:r>
        <w:rPr>
          <w:rFonts w:hint="eastAsia" w:ascii="宋体" w:hAnsi="宋体"/>
          <w:b/>
          <w:color w:val="auto"/>
          <w:sz w:val="24"/>
          <w:highlight w:val="none"/>
        </w:rPr>
        <w:t>联合体各成员之间应签订《联合体协议书》（详见格式），明确联合体牵头人和各方的权利义务，联合体投标代表需经各方共同授权，负责统筹合同履行相关事宜，协议需随投标文件一并提交采购人。</w:t>
      </w:r>
    </w:p>
    <w:p w14:paraId="65F20DCA">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4</w:t>
      </w:r>
      <w:r>
        <w:rPr>
          <w:rFonts w:hint="eastAsia" w:ascii="宋体" w:hAnsi="宋体"/>
          <w:b/>
          <w:color w:val="auto"/>
          <w:sz w:val="24"/>
          <w:highlight w:val="none"/>
        </w:rPr>
        <w:t>）投标单位的投标文件及中标后签署的合同书，对联合体的每一成员均有法律约束力。</w:t>
      </w:r>
    </w:p>
    <w:p w14:paraId="357AFB04">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5</w:t>
      </w:r>
      <w:r>
        <w:rPr>
          <w:rFonts w:hint="eastAsia" w:ascii="宋体" w:hAnsi="宋体"/>
          <w:b/>
          <w:color w:val="auto"/>
          <w:sz w:val="24"/>
          <w:highlight w:val="none"/>
        </w:rPr>
        <w:t>）联合体须向采购人提交由所有成员法定代表人签署并加盖公章的联合投标授权委托书（详见格式），明确牵头人授权范围，牵头人行为对所有联合体成员具有约束力。</w:t>
      </w:r>
    </w:p>
    <w:p w14:paraId="4F22246A">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6</w:t>
      </w:r>
      <w:r>
        <w:rPr>
          <w:rFonts w:hint="eastAsia" w:ascii="宋体" w:hAnsi="宋体"/>
          <w:b/>
          <w:color w:val="auto"/>
          <w:sz w:val="24"/>
          <w:highlight w:val="none"/>
        </w:rPr>
        <w:t>）联合体投标单位代表应被授权作为联合体各方的代表，承担责任和接受指令，并负责整个合同的全面履行。</w:t>
      </w:r>
    </w:p>
    <w:p w14:paraId="6ED5C838">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7</w:t>
      </w:r>
      <w:r>
        <w:rPr>
          <w:rFonts w:hint="eastAsia" w:ascii="宋体" w:hAnsi="宋体"/>
          <w:b/>
          <w:color w:val="auto"/>
          <w:sz w:val="24"/>
          <w:highlight w:val="none"/>
        </w:rPr>
        <w:t>）所有联合体成员应按合同条件的规定，为实施合同共同和分别承担责任。在联合体协议书和授权委托书中，以及在投标文件和中标后签署的合同书中应对此做出相应的声明。</w:t>
      </w:r>
    </w:p>
    <w:p w14:paraId="007133C9">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8</w:t>
      </w:r>
      <w:r>
        <w:rPr>
          <w:rFonts w:hint="eastAsia" w:ascii="宋体" w:hAnsi="宋体"/>
          <w:b/>
          <w:color w:val="auto"/>
          <w:sz w:val="24"/>
          <w:highlight w:val="none"/>
        </w:rPr>
        <w:t>）联合体各成员之间签订的联合体协议书应与投标文件一起递交。</w:t>
      </w:r>
    </w:p>
    <w:p w14:paraId="5AFA0027">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9</w:t>
      </w:r>
      <w:r>
        <w:rPr>
          <w:rFonts w:hint="eastAsia" w:ascii="宋体" w:hAnsi="宋体"/>
          <w:b/>
          <w:color w:val="auto"/>
          <w:sz w:val="24"/>
          <w:highlight w:val="none"/>
        </w:rPr>
        <w:t>）参加联合体的各成员不得再以自己名义单独投标，也不得同时参加两个或两个以上的联合体投标。如有违反将取消该联合体及联合体各成员的投标资格</w:t>
      </w:r>
      <w:r>
        <w:rPr>
          <w:rFonts w:hint="eastAsia" w:ascii="宋体" w:hAnsi="宋体"/>
          <w:b/>
          <w:color w:val="auto"/>
          <w:sz w:val="24"/>
          <w:highlight w:val="none"/>
          <w:lang w:eastAsia="zh-CN"/>
        </w:rPr>
        <w:t>，</w:t>
      </w:r>
      <w:r>
        <w:rPr>
          <w:rFonts w:hint="eastAsia" w:ascii="宋体" w:hAnsi="宋体"/>
          <w:b/>
          <w:color w:val="auto"/>
          <w:sz w:val="24"/>
          <w:highlight w:val="none"/>
        </w:rPr>
        <w:t>各相关投标均无效。</w:t>
      </w:r>
    </w:p>
    <w:p w14:paraId="639E2B12">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w:t>
      </w:r>
      <w:r>
        <w:rPr>
          <w:rFonts w:hint="eastAsia" w:ascii="宋体" w:hAnsi="宋体"/>
          <w:b/>
          <w:color w:val="auto"/>
          <w:sz w:val="24"/>
          <w:highlight w:val="none"/>
          <w:lang w:val="en-US" w:eastAsia="zh-CN"/>
        </w:rPr>
        <w:t>10</w:t>
      </w:r>
      <w:r>
        <w:rPr>
          <w:rFonts w:hint="eastAsia" w:ascii="宋体" w:hAnsi="宋体"/>
          <w:b/>
          <w:color w:val="auto"/>
          <w:sz w:val="24"/>
          <w:highlight w:val="none"/>
        </w:rPr>
        <w:t>）联合体中标后，联合体各方应当共同与采购单位签订采购合同，就采购合同约定的事项对采购单位承担连带责任。</w:t>
      </w:r>
    </w:p>
    <w:p w14:paraId="73225791">
      <w:pPr>
        <w:spacing w:line="360" w:lineRule="auto"/>
        <w:ind w:firstLine="480"/>
        <w:rPr>
          <w:rFonts w:hint="eastAsia" w:ascii="宋体" w:hAnsi="宋体"/>
          <w:b/>
          <w:color w:val="auto"/>
          <w:sz w:val="24"/>
          <w:highlight w:val="none"/>
        </w:rPr>
      </w:pPr>
      <w:r>
        <w:rPr>
          <w:rFonts w:hint="eastAsia" w:ascii="宋体" w:hAnsi="宋体"/>
          <w:b/>
          <w:color w:val="auto"/>
          <w:sz w:val="24"/>
          <w:highlight w:val="none"/>
        </w:rPr>
        <w:t>2.3.</w:t>
      </w:r>
      <w:r>
        <w:rPr>
          <w:rFonts w:hint="eastAsia" w:ascii="宋体" w:hAnsi="宋体"/>
          <w:b/>
          <w:color w:val="auto"/>
          <w:sz w:val="24"/>
          <w:highlight w:val="none"/>
          <w:lang w:val="en-US" w:eastAsia="zh-CN"/>
        </w:rPr>
        <w:t>3</w:t>
      </w:r>
      <w:r>
        <w:rPr>
          <w:rFonts w:hint="eastAsia" w:ascii="宋体" w:hAnsi="宋体"/>
          <w:b/>
          <w:color w:val="auto"/>
          <w:sz w:val="24"/>
          <w:highlight w:val="none"/>
        </w:rPr>
        <w:t xml:space="preserve"> 除非另有规定或说明，本须知中“投标人”一词亦指联合体各成员。</w:t>
      </w:r>
    </w:p>
    <w:p w14:paraId="7458A350">
      <w:pPr>
        <w:spacing w:line="360" w:lineRule="auto"/>
        <w:ind w:firstLine="480"/>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2.3.4 </w:t>
      </w:r>
      <w:r>
        <w:rPr>
          <w:rFonts w:hint="eastAsia" w:ascii="Times New Roman" w:hAnsi="Times New Roman" w:eastAsia="宋体" w:cs="Times New Roman"/>
          <w:b/>
          <w:bCs/>
          <w:color w:val="auto"/>
          <w:sz w:val="24"/>
          <w:szCs w:val="24"/>
          <w:highlight w:val="none"/>
          <w:lang w:val="en-US" w:eastAsia="zh-CN"/>
          <w14:ligatures w14:val="none"/>
        </w:rPr>
        <w:t>联合体投标的，合同款项统一支付至联合体牵头单位账户。</w:t>
      </w:r>
    </w:p>
    <w:p w14:paraId="51C844BB">
      <w:pPr>
        <w:keepNext/>
        <w:keepLines/>
        <w:spacing w:line="360" w:lineRule="auto"/>
        <w:ind w:firstLine="420"/>
        <w:outlineLvl w:val="3"/>
        <w:rPr>
          <w:rFonts w:hint="eastAsia" w:ascii="宋体" w:hAnsi="宋体" w:cs="Arial"/>
          <w:color w:val="auto"/>
          <w:sz w:val="28"/>
          <w:szCs w:val="28"/>
          <w:highlight w:val="none"/>
        </w:rPr>
      </w:pPr>
      <w:bookmarkStart w:id="30" w:name="_Toc16938522"/>
      <w:bookmarkStart w:id="31" w:name="_Toc20823278"/>
      <w:bookmarkStart w:id="32" w:name="_Toc513029206"/>
      <w:r>
        <w:rPr>
          <w:rFonts w:ascii="宋体" w:hAnsi="宋体" w:cs="Arial"/>
          <w:color w:val="auto"/>
          <w:sz w:val="28"/>
          <w:szCs w:val="28"/>
          <w:highlight w:val="none"/>
        </w:rPr>
        <w:t>3、</w:t>
      </w:r>
      <w:r>
        <w:rPr>
          <w:rFonts w:hint="eastAsia" w:ascii="宋体" w:hAnsi="宋体" w:cs="Arial"/>
          <w:color w:val="auto"/>
          <w:sz w:val="28"/>
          <w:szCs w:val="28"/>
          <w:highlight w:val="none"/>
        </w:rPr>
        <w:t>适用法律</w:t>
      </w:r>
      <w:bookmarkEnd w:id="30"/>
      <w:bookmarkEnd w:id="31"/>
      <w:bookmarkEnd w:id="32"/>
    </w:p>
    <w:p w14:paraId="47A3436C">
      <w:pPr>
        <w:spacing w:line="360" w:lineRule="auto"/>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17BBF645">
      <w:pPr>
        <w:keepNext/>
        <w:keepLines/>
        <w:spacing w:line="360" w:lineRule="auto"/>
        <w:ind w:firstLine="420"/>
        <w:outlineLvl w:val="3"/>
        <w:rPr>
          <w:rFonts w:hint="eastAsia" w:ascii="宋体" w:hAnsi="宋体" w:cs="Arial"/>
          <w:color w:val="auto"/>
          <w:sz w:val="28"/>
          <w:szCs w:val="28"/>
          <w:highlight w:val="none"/>
        </w:rPr>
      </w:pPr>
      <w:bookmarkStart w:id="33" w:name="_Toc462564067"/>
      <w:bookmarkStart w:id="34" w:name="_Toc513029207"/>
      <w:bookmarkStart w:id="35" w:name="_Toc20823279"/>
      <w:bookmarkStart w:id="36" w:name="_Toc16938523"/>
      <w:r>
        <w:rPr>
          <w:rFonts w:ascii="宋体" w:hAnsi="宋体" w:cs="Arial"/>
          <w:color w:val="auto"/>
          <w:sz w:val="28"/>
          <w:szCs w:val="28"/>
          <w:highlight w:val="none"/>
        </w:rPr>
        <w:t>4、</w:t>
      </w:r>
      <w:r>
        <w:rPr>
          <w:rFonts w:hint="eastAsia" w:ascii="宋体" w:hAnsi="宋体" w:cs="Arial"/>
          <w:color w:val="auto"/>
          <w:sz w:val="28"/>
          <w:szCs w:val="28"/>
          <w:highlight w:val="none"/>
        </w:rPr>
        <w:t>投标费用</w:t>
      </w:r>
      <w:bookmarkEnd w:id="33"/>
      <w:bookmarkEnd w:id="34"/>
      <w:bookmarkEnd w:id="35"/>
      <w:bookmarkEnd w:id="36"/>
    </w:p>
    <w:p w14:paraId="475686F9">
      <w:pPr>
        <w:spacing w:line="360" w:lineRule="auto"/>
        <w:ind w:firstLine="480"/>
        <w:rPr>
          <w:rFonts w:ascii="宋体" w:hAnsi="宋体"/>
          <w:color w:val="auto"/>
          <w:sz w:val="24"/>
          <w:highlight w:val="none"/>
        </w:rPr>
      </w:pPr>
      <w:bookmarkStart w:id="37" w:name="EB4bef91ec166246f78c716ddc8194a87a"/>
      <w:bookmarkEnd w:id="37"/>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在任何情况下均无义务和责任承担这些费用。</w:t>
      </w:r>
    </w:p>
    <w:p w14:paraId="620D9D30">
      <w:pPr>
        <w:pStyle w:val="527"/>
        <w:spacing w:line="360" w:lineRule="auto"/>
        <w:ind w:firstLine="500"/>
        <w:outlineLvl w:val="9"/>
        <w:rPr>
          <w:rStyle w:val="57"/>
          <w:rFonts w:ascii="宋体" w:hAnsi="宋体" w:eastAsia="宋体" w:cs="宋体"/>
          <w:b w:val="0"/>
          <w:color w:val="auto"/>
          <w:spacing w:val="7"/>
          <w:sz w:val="24"/>
          <w:highlight w:val="none"/>
        </w:rPr>
      </w:pPr>
      <w:r>
        <w:rPr>
          <w:rStyle w:val="57"/>
          <w:rFonts w:ascii="宋体" w:hAnsi="宋体" w:eastAsia="宋体" w:cs="宋体"/>
          <w:b w:val="0"/>
          <w:color w:val="auto"/>
          <w:spacing w:val="7"/>
          <w:sz w:val="24"/>
          <w:highlight w:val="none"/>
        </w:rPr>
        <w:t>4.2 本次招标采购代理机构收取代理服务费。</w:t>
      </w:r>
    </w:p>
    <w:p w14:paraId="7BDA4502">
      <w:pPr>
        <w:pStyle w:val="527"/>
        <w:spacing w:line="360" w:lineRule="auto"/>
        <w:ind w:firstLine="500"/>
        <w:outlineLvl w:val="9"/>
        <w:rPr>
          <w:rStyle w:val="57"/>
          <w:rFonts w:hint="eastAsia" w:ascii="宋体" w:hAnsi="宋体" w:eastAsia="宋体" w:cs="宋体"/>
          <w:b/>
          <w:bCs/>
          <w:color w:val="auto"/>
          <w:spacing w:val="7"/>
          <w:sz w:val="24"/>
          <w:highlight w:val="none"/>
          <w:lang w:eastAsia="zh-CN"/>
        </w:rPr>
      </w:pPr>
      <w:r>
        <w:rPr>
          <w:rStyle w:val="57"/>
          <w:rFonts w:ascii="宋体" w:hAnsi="宋体" w:eastAsia="宋体" w:cs="宋体"/>
          <w:b w:val="0"/>
          <w:color w:val="auto"/>
          <w:spacing w:val="7"/>
          <w:sz w:val="24"/>
          <w:highlight w:val="none"/>
        </w:rPr>
        <w:t xml:space="preserve">4.2.1 </w:t>
      </w:r>
      <w:r>
        <w:rPr>
          <w:rStyle w:val="57"/>
          <w:rFonts w:ascii="宋体" w:hAnsi="宋体" w:eastAsia="宋体" w:cs="宋体"/>
          <w:b w:val="0"/>
          <w:bCs w:val="0"/>
          <w:color w:val="auto"/>
          <w:spacing w:val="7"/>
          <w:sz w:val="24"/>
          <w:highlight w:val="none"/>
        </w:rPr>
        <w:t>本项目采购代理服务费由中标（成交）供应商支付</w:t>
      </w:r>
      <w:r>
        <w:rPr>
          <w:rStyle w:val="57"/>
          <w:rFonts w:hint="eastAsia" w:ascii="宋体" w:hAnsi="宋体" w:eastAsia="宋体" w:cs="宋体"/>
          <w:b w:val="0"/>
          <w:bCs w:val="0"/>
          <w:color w:val="auto"/>
          <w:spacing w:val="7"/>
          <w:sz w:val="24"/>
          <w:highlight w:val="none"/>
          <w:lang w:eastAsia="zh-CN"/>
        </w:rPr>
        <w:t>。</w:t>
      </w:r>
    </w:p>
    <w:p w14:paraId="037EAA76">
      <w:pPr>
        <w:pStyle w:val="527"/>
        <w:spacing w:line="360" w:lineRule="auto"/>
        <w:ind w:firstLine="500"/>
        <w:outlineLvl w:val="9"/>
        <w:rPr>
          <w:rStyle w:val="57"/>
          <w:rFonts w:hint="default" w:ascii="宋体" w:hAnsi="宋体" w:eastAsia="宋体" w:cs="宋体"/>
          <w:b w:val="0"/>
          <w:color w:val="auto"/>
          <w:spacing w:val="7"/>
          <w:sz w:val="24"/>
          <w:highlight w:val="none"/>
          <w:lang w:eastAsia="zh-CN"/>
        </w:rPr>
      </w:pPr>
      <w:r>
        <w:rPr>
          <w:rStyle w:val="57"/>
          <w:rFonts w:ascii="宋体" w:hAnsi="宋体" w:eastAsia="宋体" w:cs="宋体"/>
          <w:b w:val="0"/>
          <w:color w:val="auto"/>
          <w:spacing w:val="7"/>
          <w:sz w:val="24"/>
          <w:highlight w:val="none"/>
        </w:rPr>
        <w:t>4.2.2 代理费用收取方式：</w:t>
      </w:r>
      <w:r>
        <w:rPr>
          <w:rStyle w:val="57"/>
          <w:rFonts w:hint="eastAsia" w:ascii="宋体" w:hAnsi="宋体" w:eastAsia="宋体" w:cs="宋体"/>
          <w:b w:val="0"/>
          <w:color w:val="auto"/>
          <w:spacing w:val="7"/>
          <w:sz w:val="24"/>
          <w:highlight w:val="none"/>
          <w:lang w:eastAsia="zh-CN"/>
        </w:rPr>
        <w:t>中标人采用转账方式向招标代理支付；该费用由</w:t>
      </w:r>
      <w:r>
        <w:rPr>
          <w:rStyle w:val="57"/>
          <w:rFonts w:hint="default" w:ascii="宋体" w:hAnsi="宋体" w:eastAsia="宋体" w:cs="宋体"/>
          <w:b w:val="0"/>
          <w:color w:val="auto"/>
          <w:spacing w:val="7"/>
          <w:sz w:val="24"/>
          <w:highlight w:val="none"/>
          <w:lang w:eastAsia="zh-CN"/>
        </w:rPr>
        <w:t>中标人在签订合同前向采购代理机构一次性付清。</w:t>
      </w:r>
    </w:p>
    <w:p w14:paraId="0AFB6DA8">
      <w:pPr>
        <w:pStyle w:val="527"/>
        <w:spacing w:line="360" w:lineRule="auto"/>
        <w:ind w:firstLine="0"/>
        <w:outlineLvl w:val="9"/>
        <w:rPr>
          <w:rFonts w:hint="eastAsia" w:ascii="宋体" w:hAnsi="宋体" w:eastAsia="宋体" w:cs="宋体"/>
          <w:color w:val="auto"/>
          <w:spacing w:val="7"/>
          <w:highlight w:val="none"/>
        </w:rPr>
      </w:pPr>
      <w:r>
        <w:rPr>
          <w:rStyle w:val="57"/>
          <w:rFonts w:ascii="宋体" w:hAnsi="宋体" w:eastAsia="宋体" w:cs="宋体"/>
          <w:b w:val="0"/>
          <w:color w:val="auto"/>
          <w:spacing w:val="7"/>
          <w:sz w:val="24"/>
          <w:highlight w:val="none"/>
        </w:rPr>
        <w:t>4.2.3 收费</w:t>
      </w:r>
      <w:r>
        <w:rPr>
          <w:rStyle w:val="57"/>
          <w:rFonts w:hint="eastAsia" w:ascii="宋体" w:hAnsi="宋体" w:eastAsia="宋体" w:cs="宋体"/>
          <w:b w:val="0"/>
          <w:color w:val="auto"/>
          <w:spacing w:val="7"/>
          <w:sz w:val="24"/>
          <w:highlight w:val="none"/>
          <w:lang w:val="en-US" w:eastAsia="zh-CN"/>
        </w:rPr>
        <w:t>标准</w:t>
      </w:r>
      <w:r>
        <w:rPr>
          <w:rStyle w:val="57"/>
          <w:rFonts w:ascii="宋体" w:hAnsi="宋体" w:eastAsia="宋体" w:cs="宋体"/>
          <w:b w:val="0"/>
          <w:color w:val="auto"/>
          <w:spacing w:val="7"/>
          <w:sz w:val="24"/>
          <w:highlight w:val="none"/>
        </w:rPr>
        <w:t>：</w:t>
      </w:r>
      <w:r>
        <w:rPr>
          <w:rStyle w:val="57"/>
          <w:rFonts w:hint="eastAsia" w:ascii="宋体" w:hAnsi="宋体" w:eastAsia="宋体" w:cs="宋体"/>
          <w:b w:val="0"/>
          <w:color w:val="auto"/>
          <w:spacing w:val="7"/>
          <w:sz w:val="24"/>
          <w:highlight w:val="none"/>
          <w:lang w:val="en-US" w:eastAsia="zh-CN"/>
        </w:rPr>
        <w:t>采购</w:t>
      </w:r>
      <w:r>
        <w:rPr>
          <w:rStyle w:val="57"/>
          <w:rFonts w:hint="eastAsia" w:ascii="宋体" w:hAnsi="宋体" w:eastAsia="宋体" w:cs="宋体"/>
          <w:b w:val="0"/>
          <w:color w:val="auto"/>
          <w:spacing w:val="7"/>
          <w:sz w:val="24"/>
          <w:highlight w:val="none"/>
        </w:rPr>
        <w:t>代理服务费以如下比例按差额定率累进法进行计算：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金额5000万元以上部分按该部分预算金额的0.25%计算。</w:t>
      </w:r>
      <w:r>
        <w:rPr>
          <w:rStyle w:val="57"/>
          <w:rFonts w:hint="eastAsia" w:ascii="宋体" w:hAnsi="宋体" w:eastAsia="宋体" w:cs="宋体"/>
          <w:b w:val="0"/>
          <w:color w:val="auto"/>
          <w:spacing w:val="7"/>
          <w:sz w:val="24"/>
          <w:highlight w:val="none"/>
        </w:rPr>
        <w:t>即采购包1的中标供应商支付4950元，采购包2的中标供应商支付4950元，采购包3的中标供应商支付7350元。</w:t>
      </w:r>
    </w:p>
    <w:p w14:paraId="0C0253C3">
      <w:pPr>
        <w:pStyle w:val="527"/>
        <w:keepNext w:val="0"/>
        <w:keepLines w:val="0"/>
        <w:spacing w:line="360" w:lineRule="auto"/>
        <w:ind w:firstLine="500"/>
        <w:outlineLvl w:val="9"/>
        <w:rPr>
          <w:rStyle w:val="57"/>
          <w:rFonts w:hint="default" w:ascii="宋体" w:hAnsi="宋体" w:eastAsia="宋体" w:cs="宋体"/>
          <w:color w:val="auto"/>
          <w:spacing w:val="7"/>
          <w:highlight w:val="none"/>
          <w:lang w:val="en-US" w:eastAsia="zh-CN"/>
        </w:rPr>
      </w:pPr>
      <w:r>
        <w:rPr>
          <w:rStyle w:val="57"/>
          <w:rFonts w:hint="eastAsia" w:ascii="宋体" w:hAnsi="宋体" w:eastAsia="宋体" w:cs="宋体"/>
          <w:color w:val="auto"/>
          <w:spacing w:val="7"/>
          <w:highlight w:val="none"/>
          <w:lang w:val="en-US" w:eastAsia="zh-CN"/>
        </w:rPr>
        <w:t>4.2.4 确立标准的</w:t>
      </w:r>
      <w:r>
        <w:rPr>
          <w:rStyle w:val="57"/>
          <w:rFonts w:hint="default" w:ascii="宋体" w:hAnsi="宋体" w:eastAsia="宋体" w:cs="宋体"/>
          <w:color w:val="auto"/>
          <w:spacing w:val="7"/>
          <w:highlight w:val="none"/>
          <w:lang w:val="en-US" w:eastAsia="zh-CN"/>
        </w:rPr>
        <w:t>依据</w:t>
      </w:r>
      <w:r>
        <w:rPr>
          <w:rStyle w:val="57"/>
          <w:rFonts w:hint="eastAsia" w:ascii="宋体" w:hAnsi="宋体" w:eastAsia="宋体" w:cs="宋体"/>
          <w:color w:val="auto"/>
          <w:spacing w:val="7"/>
          <w:highlight w:val="none"/>
          <w:lang w:val="en-US" w:eastAsia="zh-CN"/>
        </w:rPr>
        <w:t>：</w:t>
      </w:r>
      <w:r>
        <w:rPr>
          <w:rStyle w:val="57"/>
          <w:rFonts w:hint="default" w:ascii="宋体" w:hAnsi="宋体" w:eastAsia="宋体" w:cs="宋体"/>
          <w:color w:val="auto"/>
          <w:spacing w:val="7"/>
          <w:highlight w:val="none"/>
          <w:lang w:val="en-US" w:eastAsia="zh-CN"/>
        </w:rPr>
        <w:t>2023年苏州市级政府采购代理服务收费公告信息表（第八批）https://czju.suzhou.gov.cn/zfcg/html/content/20230516171217900.shtml</w:t>
      </w:r>
    </w:p>
    <w:p w14:paraId="50719379">
      <w:pPr>
        <w:pStyle w:val="527"/>
        <w:keepNext w:val="0"/>
        <w:keepLines w:val="0"/>
        <w:spacing w:line="360" w:lineRule="auto"/>
        <w:ind w:firstLine="500"/>
        <w:outlineLvl w:val="9"/>
        <w:rPr>
          <w:rStyle w:val="57"/>
          <w:rFonts w:hint="default" w:ascii="宋体" w:hAnsi="宋体" w:eastAsia="宋体" w:cs="宋体"/>
          <w:color w:val="auto"/>
          <w:spacing w:val="7"/>
          <w:highlight w:val="none"/>
          <w:lang w:val="en-US" w:eastAsia="zh-CN"/>
        </w:rPr>
      </w:pPr>
      <w:r>
        <w:rPr>
          <w:rStyle w:val="57"/>
          <w:rFonts w:hint="eastAsia" w:ascii="宋体" w:hAnsi="宋体" w:eastAsia="宋体" w:cs="宋体"/>
          <w:color w:val="auto"/>
          <w:spacing w:val="7"/>
          <w:highlight w:val="none"/>
          <w:lang w:val="en-US" w:eastAsia="zh-CN"/>
        </w:rPr>
        <w:t xml:space="preserve">4.2.5 </w:t>
      </w:r>
      <w:r>
        <w:rPr>
          <w:rStyle w:val="57"/>
          <w:rFonts w:hint="default" w:ascii="宋体" w:hAnsi="宋体" w:eastAsia="宋体" w:cs="宋体"/>
          <w:color w:val="auto"/>
          <w:spacing w:val="7"/>
          <w:highlight w:val="none"/>
          <w:lang w:val="en-US" w:eastAsia="zh-CN"/>
        </w:rPr>
        <w:t>为了2026年张家港市产商品质量监督抽查更高效得开展，代理服务费由投标单位自行考虑在投标报价内。</w:t>
      </w:r>
    </w:p>
    <w:p w14:paraId="2CD49C86">
      <w:pPr>
        <w:keepNext/>
        <w:keepLines/>
        <w:spacing w:line="360" w:lineRule="auto"/>
        <w:ind w:firstLine="420"/>
        <w:outlineLvl w:val="3"/>
        <w:rPr>
          <w:rFonts w:hint="eastAsia" w:ascii="宋体" w:hAnsi="宋体" w:cs="Arial"/>
          <w:color w:val="auto"/>
          <w:sz w:val="28"/>
          <w:szCs w:val="28"/>
          <w:highlight w:val="none"/>
        </w:rPr>
      </w:pPr>
      <w:r>
        <w:rPr>
          <w:rFonts w:ascii="宋体" w:hAnsi="宋体" w:cs="Arial"/>
          <w:color w:val="auto"/>
          <w:sz w:val="28"/>
          <w:szCs w:val="28"/>
          <w:highlight w:val="none"/>
        </w:rPr>
        <w:t>5、</w:t>
      </w:r>
      <w:r>
        <w:rPr>
          <w:rFonts w:hint="eastAsia" w:ascii="宋体" w:hAnsi="宋体" w:cs="Arial"/>
          <w:color w:val="auto"/>
          <w:sz w:val="28"/>
          <w:szCs w:val="28"/>
          <w:highlight w:val="none"/>
        </w:rPr>
        <w:t>招标文件的约束力</w:t>
      </w:r>
    </w:p>
    <w:p w14:paraId="16A65580">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5.1</w:t>
      </w:r>
      <w:r>
        <w:rPr>
          <w:rFonts w:hint="eastAsia" w:ascii="宋体" w:hAnsi="宋体"/>
          <w:color w:val="auto"/>
          <w:sz w:val="24"/>
          <w:highlight w:val="none"/>
        </w:rPr>
        <w:t xml:space="preserve"> 投标人一旦在“苏采云”系统下载本招标文件决定参加投标</w:t>
      </w:r>
      <w:r>
        <w:rPr>
          <w:rFonts w:hint="eastAsia" w:ascii="宋体" w:hAnsi="宋体"/>
          <w:color w:val="auto"/>
          <w:sz w:val="24"/>
          <w:highlight w:val="none"/>
          <w:lang w:eastAsia="zh-CN"/>
        </w:rPr>
        <w:t>，</w:t>
      </w:r>
      <w:r>
        <w:rPr>
          <w:rFonts w:hint="eastAsia" w:ascii="宋体" w:hAnsi="宋体"/>
          <w:color w:val="auto"/>
          <w:sz w:val="24"/>
          <w:highlight w:val="none"/>
        </w:rPr>
        <w:t>即被认为接受了本招标文件的规定和约束，并且视为已经知道或应当知道自身权益是否受到了损害。</w:t>
      </w:r>
    </w:p>
    <w:p w14:paraId="39FF12F9">
      <w:pPr>
        <w:pStyle w:val="619"/>
        <w:spacing w:before="200" w:after="100" w:line="416" w:lineRule="auto"/>
        <w:jc w:val="left"/>
        <w:rPr>
          <w:rStyle w:val="302"/>
          <w:rFonts w:hint="default" w:ascii="Calibri" w:hAnsi="Calibri"/>
          <w:b/>
          <w:bCs/>
          <w:color w:val="auto"/>
          <w:sz w:val="30"/>
          <w:szCs w:val="30"/>
          <w:highlight w:val="none"/>
        </w:rPr>
      </w:pPr>
      <w:bookmarkStart w:id="38" w:name="_Toc16938525"/>
      <w:bookmarkStart w:id="39" w:name="_Toc20823281"/>
      <w:bookmarkStart w:id="40" w:name="_Toc35266021"/>
      <w:bookmarkStart w:id="41" w:name="_Toc38368121"/>
      <w:bookmarkStart w:id="42" w:name="_Toc120614215"/>
      <w:bookmarkStart w:id="43" w:name="_Toc12536"/>
      <w:bookmarkStart w:id="44" w:name="_Toc54615240"/>
      <w:bookmarkStart w:id="45" w:name="_Toc513029209"/>
      <w:r>
        <w:rPr>
          <w:rStyle w:val="302"/>
          <w:rFonts w:hint="default" w:ascii="Calibri" w:hAnsi="Calibri"/>
          <w:b/>
          <w:bCs/>
          <w:color w:val="auto"/>
          <w:sz w:val="30"/>
          <w:szCs w:val="30"/>
          <w:highlight w:val="none"/>
        </w:rPr>
        <w:t>二、招标文件</w:t>
      </w:r>
      <w:bookmarkEnd w:id="38"/>
      <w:bookmarkEnd w:id="39"/>
      <w:bookmarkEnd w:id="40"/>
      <w:bookmarkEnd w:id="41"/>
      <w:bookmarkEnd w:id="42"/>
      <w:bookmarkEnd w:id="43"/>
      <w:bookmarkEnd w:id="44"/>
      <w:bookmarkEnd w:id="45"/>
    </w:p>
    <w:p w14:paraId="5A0B12D4">
      <w:pPr>
        <w:keepNext/>
        <w:keepLines/>
        <w:spacing w:line="360" w:lineRule="auto"/>
        <w:ind w:firstLine="420"/>
        <w:outlineLvl w:val="3"/>
        <w:rPr>
          <w:rFonts w:hint="eastAsia" w:ascii="宋体" w:hAnsi="宋体" w:cs="Arial"/>
          <w:color w:val="auto"/>
          <w:sz w:val="28"/>
          <w:szCs w:val="28"/>
          <w:highlight w:val="none"/>
        </w:rPr>
      </w:pPr>
      <w:bookmarkStart w:id="46" w:name="_Toc513029210"/>
      <w:bookmarkStart w:id="47" w:name="_Toc20823282"/>
      <w:bookmarkStart w:id="48" w:name="_Toc16938526"/>
      <w:r>
        <w:rPr>
          <w:rFonts w:ascii="宋体" w:hAnsi="宋体" w:cs="Arial"/>
          <w:color w:val="auto"/>
          <w:sz w:val="28"/>
          <w:szCs w:val="28"/>
          <w:highlight w:val="none"/>
        </w:rPr>
        <w:t>6、</w:t>
      </w:r>
      <w:r>
        <w:rPr>
          <w:rFonts w:hint="eastAsia" w:ascii="宋体" w:hAnsi="宋体" w:cs="Arial"/>
          <w:color w:val="auto"/>
          <w:sz w:val="28"/>
          <w:szCs w:val="28"/>
          <w:highlight w:val="none"/>
        </w:rPr>
        <w:t>招标文件构成</w:t>
      </w:r>
      <w:bookmarkEnd w:id="46"/>
      <w:bookmarkEnd w:id="47"/>
      <w:bookmarkEnd w:id="48"/>
    </w:p>
    <w:p w14:paraId="4B838822">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招标文件有以下部分组成：</w:t>
      </w:r>
    </w:p>
    <w:p w14:paraId="20F15844">
      <w:pPr>
        <w:spacing w:line="360" w:lineRule="auto"/>
        <w:ind w:firstLine="360"/>
        <w:rPr>
          <w:rFonts w:hint="eastAsia" w:ascii="宋体" w:hAnsi="宋体"/>
          <w:color w:val="auto"/>
          <w:sz w:val="24"/>
          <w:highlight w:val="none"/>
        </w:rPr>
      </w:pPr>
      <w:r>
        <w:rPr>
          <w:rFonts w:hint="eastAsia" w:ascii="宋体" w:hAnsi="宋体"/>
          <w:color w:val="auto"/>
          <w:sz w:val="24"/>
          <w:highlight w:val="none"/>
        </w:rPr>
        <w:t>（1）投标邀请</w:t>
      </w:r>
    </w:p>
    <w:p w14:paraId="23C7FA63">
      <w:pPr>
        <w:spacing w:line="360" w:lineRule="auto"/>
        <w:ind w:firstLine="360"/>
        <w:rPr>
          <w:rFonts w:hint="eastAsia" w:ascii="宋体" w:hAnsi="宋体"/>
          <w:color w:val="auto"/>
          <w:sz w:val="24"/>
          <w:highlight w:val="none"/>
        </w:rPr>
      </w:pPr>
      <w:r>
        <w:rPr>
          <w:rFonts w:hint="eastAsia" w:ascii="宋体" w:hAnsi="宋体"/>
          <w:color w:val="auto"/>
          <w:sz w:val="24"/>
          <w:highlight w:val="none"/>
        </w:rPr>
        <w:t>（2）投标人须知</w:t>
      </w:r>
    </w:p>
    <w:p w14:paraId="14F25966">
      <w:pPr>
        <w:spacing w:line="360" w:lineRule="auto"/>
        <w:ind w:firstLine="360"/>
        <w:rPr>
          <w:rFonts w:hint="eastAsia" w:ascii="宋体" w:hAnsi="宋体"/>
          <w:color w:val="auto"/>
          <w:sz w:val="24"/>
          <w:highlight w:val="none"/>
        </w:rPr>
      </w:pPr>
      <w:r>
        <w:rPr>
          <w:rFonts w:hint="eastAsia" w:ascii="宋体" w:hAnsi="宋体"/>
          <w:color w:val="auto"/>
          <w:sz w:val="24"/>
          <w:highlight w:val="none"/>
        </w:rPr>
        <w:t>（3）合同条款及格式</w:t>
      </w:r>
    </w:p>
    <w:p w14:paraId="196CF704">
      <w:pPr>
        <w:spacing w:line="360" w:lineRule="auto"/>
        <w:ind w:firstLine="360"/>
        <w:rPr>
          <w:rFonts w:hint="eastAsia" w:ascii="宋体" w:hAnsi="宋体"/>
          <w:color w:val="auto"/>
          <w:sz w:val="24"/>
          <w:highlight w:val="none"/>
        </w:rPr>
      </w:pPr>
      <w:r>
        <w:rPr>
          <w:rFonts w:hint="eastAsia" w:ascii="宋体" w:hAnsi="宋体"/>
          <w:color w:val="auto"/>
          <w:sz w:val="24"/>
          <w:highlight w:val="none"/>
        </w:rPr>
        <w:t>（4）项目需求</w:t>
      </w:r>
    </w:p>
    <w:p w14:paraId="28664F70">
      <w:pPr>
        <w:spacing w:line="360" w:lineRule="auto"/>
        <w:ind w:firstLine="360"/>
        <w:rPr>
          <w:rFonts w:hint="eastAsia" w:ascii="宋体" w:hAnsi="宋体"/>
          <w:color w:val="auto"/>
          <w:sz w:val="24"/>
          <w:highlight w:val="none"/>
        </w:rPr>
      </w:pPr>
      <w:r>
        <w:rPr>
          <w:rFonts w:hint="eastAsia" w:ascii="宋体" w:hAnsi="宋体"/>
          <w:color w:val="auto"/>
          <w:sz w:val="24"/>
          <w:highlight w:val="none"/>
        </w:rPr>
        <w:t>（5）评标方法与评标标准</w:t>
      </w:r>
    </w:p>
    <w:p w14:paraId="6FAA3570">
      <w:pPr>
        <w:spacing w:line="360" w:lineRule="auto"/>
        <w:ind w:firstLine="360"/>
        <w:rPr>
          <w:rFonts w:hint="eastAsia" w:ascii="宋体" w:hAnsi="宋体"/>
          <w:color w:val="auto"/>
          <w:sz w:val="24"/>
          <w:highlight w:val="none"/>
        </w:rPr>
      </w:pPr>
      <w:r>
        <w:rPr>
          <w:rFonts w:hint="eastAsia" w:ascii="宋体" w:hAnsi="宋体"/>
          <w:color w:val="auto"/>
          <w:sz w:val="24"/>
          <w:highlight w:val="none"/>
        </w:rPr>
        <w:t>（6）投标文件格式</w:t>
      </w:r>
    </w:p>
    <w:p w14:paraId="609A201E">
      <w:pPr>
        <w:spacing w:line="360" w:lineRule="auto"/>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联系解决。</w:t>
      </w:r>
    </w:p>
    <w:p w14:paraId="5D09CDA0">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A139DF2">
      <w:pPr>
        <w:keepNext/>
        <w:keepLines/>
        <w:spacing w:line="360" w:lineRule="auto"/>
        <w:ind w:firstLine="560"/>
        <w:outlineLvl w:val="3"/>
        <w:rPr>
          <w:rFonts w:hint="eastAsia" w:ascii="宋体" w:hAnsi="宋体" w:cs="Arial"/>
          <w:color w:val="auto"/>
          <w:sz w:val="28"/>
          <w:szCs w:val="28"/>
          <w:highlight w:val="none"/>
        </w:rPr>
      </w:pPr>
      <w:bookmarkStart w:id="49" w:name="_Toc16938528"/>
      <w:bookmarkStart w:id="50" w:name="_Toc20823284"/>
      <w:bookmarkStart w:id="51" w:name="_Toc462564071"/>
      <w:bookmarkStart w:id="52" w:name="_Toc513029212"/>
      <w:r>
        <w:rPr>
          <w:rFonts w:hint="eastAsia" w:ascii="宋体" w:hAnsi="宋体" w:cs="Arial"/>
          <w:color w:val="auto"/>
          <w:sz w:val="28"/>
          <w:szCs w:val="28"/>
          <w:highlight w:val="none"/>
        </w:rPr>
        <w:t>7</w:t>
      </w:r>
      <w:r>
        <w:rPr>
          <w:rFonts w:ascii="宋体" w:hAnsi="宋体" w:cs="Arial"/>
          <w:color w:val="auto"/>
          <w:sz w:val="28"/>
          <w:szCs w:val="28"/>
          <w:highlight w:val="none"/>
        </w:rPr>
        <w:t>、</w:t>
      </w:r>
      <w:r>
        <w:rPr>
          <w:rFonts w:hint="eastAsia" w:ascii="宋体" w:hAnsi="宋体" w:cs="Arial"/>
          <w:color w:val="auto"/>
          <w:sz w:val="28"/>
          <w:szCs w:val="28"/>
          <w:highlight w:val="none"/>
        </w:rPr>
        <w:t>招标文件的澄清或修改</w:t>
      </w:r>
      <w:bookmarkEnd w:id="49"/>
      <w:bookmarkEnd w:id="50"/>
      <w:bookmarkEnd w:id="51"/>
      <w:bookmarkEnd w:id="52"/>
    </w:p>
    <w:p w14:paraId="16B5154B">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7.1</w:t>
      </w:r>
      <w:r>
        <w:rPr>
          <w:rFonts w:hint="eastAsia" w:ascii="宋体" w:hAnsi="宋体"/>
          <w:color w:val="auto"/>
          <w:sz w:val="24"/>
          <w:highlight w:val="none"/>
        </w:rPr>
        <w:t>在投标截止时间前。</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可以对招标文件进行澄清或修改。</w:t>
      </w:r>
    </w:p>
    <w:p w14:paraId="709D6EA0">
      <w:pPr>
        <w:spacing w:line="360" w:lineRule="auto"/>
        <w:ind w:firstLine="480"/>
        <w:rPr>
          <w:rFonts w:hint="eastAsia" w:ascii="宋体" w:hAnsi="宋体"/>
          <w:color w:val="auto"/>
          <w:sz w:val="28"/>
          <w:szCs w:val="28"/>
          <w:highlight w:val="none"/>
        </w:rPr>
      </w:pPr>
      <w:r>
        <w:rPr>
          <w:rFonts w:hint="eastAsia" w:ascii="宋体" w:hAnsi="宋体"/>
          <w:bCs/>
          <w:color w:val="auto"/>
          <w:sz w:val="24"/>
          <w:highlight w:val="none"/>
        </w:rPr>
        <w:t>7.2</w:t>
      </w:r>
      <w:r>
        <w:rPr>
          <w:rFonts w:hint="eastAsia" w:ascii="宋体" w:hAnsi="宋体"/>
          <w:bCs/>
          <w:color w:val="auto"/>
          <w:sz w:val="24"/>
          <w:highlight w:val="none"/>
          <w:lang w:eastAsia="zh-CN"/>
        </w:rPr>
        <w:t>张家港润信项目咨询有限公司</w:t>
      </w:r>
      <w:r>
        <w:rPr>
          <w:rFonts w:hint="eastAsia" w:ascii="宋体" w:hAnsi="宋体"/>
          <w:color w:val="auto"/>
          <w:sz w:val="24"/>
          <w:highlight w:val="none"/>
        </w:rPr>
        <w:t>有权按照法定的要求推迟投标截止日期和开标日期。</w:t>
      </w:r>
    </w:p>
    <w:p w14:paraId="1CB43EF9">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7.3</w:t>
      </w:r>
      <w:r>
        <w:rPr>
          <w:rFonts w:hint="eastAsia" w:ascii="宋体" w:hAnsi="宋体"/>
          <w:color w:val="auto"/>
          <w:sz w:val="24"/>
          <w:highlight w:val="none"/>
        </w:rPr>
        <w:t>招标文件的实质性变动或修改将在政府采购公告媒体网通知，投标人可自行下载。补充文件将作为招标文件的组成部分，并对投标人具有约束力。</w:t>
      </w:r>
    </w:p>
    <w:p w14:paraId="204047BD">
      <w:pPr>
        <w:pStyle w:val="619"/>
        <w:spacing w:before="200" w:after="100" w:line="416" w:lineRule="auto"/>
        <w:jc w:val="left"/>
        <w:rPr>
          <w:rStyle w:val="302"/>
          <w:rFonts w:hint="default" w:ascii="Calibri" w:hAnsi="Calibri"/>
          <w:b/>
          <w:bCs/>
          <w:color w:val="auto"/>
          <w:sz w:val="30"/>
          <w:szCs w:val="30"/>
          <w:highlight w:val="none"/>
        </w:rPr>
      </w:pPr>
      <w:bookmarkStart w:id="53" w:name="_Toc513029213"/>
      <w:bookmarkStart w:id="54" w:name="_Toc54615241"/>
      <w:bookmarkStart w:id="55" w:name="_Toc35266022"/>
      <w:bookmarkStart w:id="56" w:name="_Toc20823285"/>
      <w:bookmarkStart w:id="57" w:name="_Toc120614216"/>
      <w:bookmarkStart w:id="58" w:name="_Toc16938529"/>
      <w:bookmarkStart w:id="59" w:name="_Toc38368122"/>
      <w:bookmarkStart w:id="60" w:name="_Toc12827"/>
      <w:bookmarkStart w:id="61" w:name="_Toc462564072"/>
      <w:r>
        <w:rPr>
          <w:rStyle w:val="302"/>
          <w:rFonts w:hint="default" w:ascii="Calibri" w:hAnsi="Calibri"/>
          <w:b/>
          <w:bCs/>
          <w:color w:val="auto"/>
          <w:sz w:val="30"/>
          <w:szCs w:val="30"/>
          <w:highlight w:val="none"/>
        </w:rPr>
        <w:t>三、投标文件的编制</w:t>
      </w:r>
      <w:bookmarkEnd w:id="53"/>
      <w:bookmarkEnd w:id="54"/>
      <w:bookmarkEnd w:id="55"/>
      <w:bookmarkEnd w:id="56"/>
      <w:bookmarkEnd w:id="57"/>
      <w:bookmarkEnd w:id="58"/>
      <w:bookmarkEnd w:id="59"/>
      <w:bookmarkEnd w:id="60"/>
      <w:bookmarkEnd w:id="61"/>
    </w:p>
    <w:p w14:paraId="3C4B5797">
      <w:pPr>
        <w:keepNext/>
        <w:keepLines/>
        <w:spacing w:line="360" w:lineRule="auto"/>
        <w:ind w:firstLine="560"/>
        <w:outlineLvl w:val="3"/>
        <w:rPr>
          <w:rFonts w:hint="eastAsia" w:ascii="宋体" w:hAnsi="宋体" w:cs="Arial"/>
          <w:b/>
          <w:color w:val="auto"/>
          <w:sz w:val="28"/>
          <w:szCs w:val="28"/>
          <w:highlight w:val="none"/>
        </w:rPr>
      </w:pPr>
      <w:bookmarkStart w:id="62" w:name="_Toc462564073"/>
      <w:bookmarkStart w:id="63" w:name="_Toc20823286"/>
      <w:bookmarkStart w:id="64" w:name="_Toc513029214"/>
      <w:bookmarkStart w:id="65" w:name="_Toc16938530"/>
      <w:r>
        <w:rPr>
          <w:rFonts w:hint="eastAsia" w:ascii="宋体" w:hAnsi="宋体" w:cs="Arial"/>
          <w:color w:val="auto"/>
          <w:sz w:val="28"/>
          <w:szCs w:val="28"/>
          <w:highlight w:val="none"/>
        </w:rPr>
        <w:t>8</w:t>
      </w:r>
      <w:r>
        <w:rPr>
          <w:rFonts w:ascii="宋体" w:hAnsi="宋体" w:cs="Arial"/>
          <w:color w:val="auto"/>
          <w:sz w:val="28"/>
          <w:szCs w:val="28"/>
          <w:highlight w:val="none"/>
        </w:rPr>
        <w:t>、</w:t>
      </w:r>
      <w:r>
        <w:rPr>
          <w:rFonts w:hint="eastAsia" w:ascii="宋体" w:hAnsi="宋体" w:cs="Arial"/>
          <w:color w:val="auto"/>
          <w:sz w:val="28"/>
          <w:szCs w:val="28"/>
          <w:highlight w:val="none"/>
        </w:rPr>
        <w:t>投标文件的语言及度量衡单位</w:t>
      </w:r>
      <w:bookmarkEnd w:id="62"/>
      <w:bookmarkEnd w:id="63"/>
      <w:bookmarkEnd w:id="64"/>
      <w:bookmarkEnd w:id="65"/>
    </w:p>
    <w:p w14:paraId="55A28671">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投标人提交的投标文件以及投标人与</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613807BC">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8.2</w:t>
      </w:r>
      <w:r>
        <w:rPr>
          <w:rFonts w:hint="eastAsia" w:ascii="宋体" w:hAnsi="宋体"/>
          <w:color w:val="auto"/>
          <w:sz w:val="24"/>
          <w:highlight w:val="none"/>
        </w:rPr>
        <w:t xml:space="preserve"> 除技术性能另有规定外，投标文件所使用的度量衡单位，均须采用国家法定计量单位。</w:t>
      </w:r>
    </w:p>
    <w:p w14:paraId="0127D1E7">
      <w:pPr>
        <w:keepNext/>
        <w:keepLines/>
        <w:spacing w:line="360" w:lineRule="auto"/>
        <w:ind w:firstLine="560"/>
        <w:outlineLvl w:val="3"/>
        <w:rPr>
          <w:rFonts w:hint="eastAsia" w:ascii="宋体" w:hAnsi="宋体" w:cs="Arial"/>
          <w:color w:val="auto"/>
          <w:sz w:val="28"/>
          <w:szCs w:val="28"/>
          <w:highlight w:val="none"/>
        </w:rPr>
      </w:pPr>
      <w:bookmarkStart w:id="66" w:name="_Toc20823287"/>
      <w:bookmarkStart w:id="67" w:name="_Toc16938531"/>
      <w:bookmarkStart w:id="68" w:name="_Toc462564074"/>
      <w:bookmarkStart w:id="69" w:name="_Toc513029215"/>
      <w:r>
        <w:rPr>
          <w:rFonts w:hint="eastAsia" w:ascii="宋体" w:hAnsi="宋体" w:cs="Arial"/>
          <w:color w:val="auto"/>
          <w:sz w:val="28"/>
          <w:szCs w:val="28"/>
          <w:highlight w:val="none"/>
        </w:rPr>
        <w:t>9、投标文件构成</w:t>
      </w:r>
      <w:bookmarkEnd w:id="66"/>
      <w:bookmarkEnd w:id="67"/>
      <w:bookmarkEnd w:id="68"/>
      <w:bookmarkEnd w:id="69"/>
    </w:p>
    <w:p w14:paraId="28DEA5E3">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p>
    <w:p w14:paraId="2537DCFC">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9.2 特别提醒：投标人必须在投标文件接收截止时间之前在系统中提交所有与开评标相关的资料。开评标现场不接收任何资料。</w:t>
      </w:r>
    </w:p>
    <w:p w14:paraId="28D3E7EF">
      <w:pPr>
        <w:keepNext/>
        <w:keepLines/>
        <w:spacing w:line="360" w:lineRule="auto"/>
        <w:ind w:firstLine="420"/>
        <w:outlineLvl w:val="3"/>
        <w:rPr>
          <w:rFonts w:hint="eastAsia" w:ascii="宋体" w:hAnsi="宋体" w:cs="Arial"/>
          <w:color w:val="auto"/>
          <w:sz w:val="28"/>
          <w:szCs w:val="28"/>
          <w:highlight w:val="none"/>
        </w:rPr>
      </w:pPr>
      <w:bookmarkStart w:id="70" w:name="_Hlt26954838"/>
      <w:bookmarkEnd w:id="70"/>
      <w:bookmarkStart w:id="71" w:name="_Hlt26668975"/>
      <w:bookmarkEnd w:id="71"/>
      <w:bookmarkStart w:id="72" w:name="_Hlt26670360"/>
      <w:bookmarkEnd w:id="72"/>
      <w:bookmarkStart w:id="73" w:name="_Toc14577357"/>
      <w:bookmarkStart w:id="74" w:name="_Toc49090509"/>
      <w:bookmarkStart w:id="75" w:name="_Toc513029219"/>
      <w:bookmarkStart w:id="76" w:name="_Toc14577354"/>
      <w:bookmarkStart w:id="77" w:name="_Toc49090507"/>
      <w:bookmarkStart w:id="78" w:name="_Toc513029216"/>
      <w:r>
        <w:rPr>
          <w:rFonts w:hint="eastAsia" w:ascii="宋体" w:hAnsi="宋体" w:cs="Arial"/>
          <w:color w:val="auto"/>
          <w:sz w:val="28"/>
          <w:szCs w:val="28"/>
          <w:highlight w:val="none"/>
        </w:rPr>
        <w:t>10、投标函和开标一览表</w:t>
      </w:r>
    </w:p>
    <w:p w14:paraId="19DB8350">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投标人应按照招标文件中提供的格式完整、正确填写投标函、开标一览表。</w:t>
      </w:r>
    </w:p>
    <w:p w14:paraId="27B0497B">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10.2</w:t>
      </w:r>
      <w:r>
        <w:rPr>
          <w:rFonts w:hint="eastAsia" w:ascii="宋体" w:hAnsi="宋体"/>
          <w:color w:val="auto"/>
          <w:sz w:val="24"/>
          <w:highlight w:val="none"/>
        </w:rPr>
        <w:t xml:space="preserve"> </w:t>
      </w:r>
      <w:r>
        <w:rPr>
          <w:rFonts w:hint="eastAsia" w:ascii="宋体" w:hAnsi="宋体"/>
          <w:bCs/>
          <w:color w:val="auto"/>
          <w:sz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w:t>
      </w:r>
    </w:p>
    <w:p w14:paraId="2CDC5320">
      <w:pPr>
        <w:keepNext/>
        <w:keepLines/>
        <w:spacing w:line="360" w:lineRule="auto"/>
        <w:ind w:firstLine="420"/>
        <w:outlineLvl w:val="3"/>
        <w:rPr>
          <w:rFonts w:hint="eastAsia" w:ascii="宋体" w:hAnsi="宋体" w:cs="Arial"/>
          <w:color w:val="auto"/>
          <w:sz w:val="28"/>
          <w:szCs w:val="28"/>
          <w:highlight w:val="none"/>
        </w:rPr>
      </w:pPr>
      <w:r>
        <w:rPr>
          <w:rFonts w:hint="eastAsia" w:ascii="宋体" w:hAnsi="宋体" w:cs="Arial"/>
          <w:color w:val="auto"/>
          <w:sz w:val="28"/>
          <w:szCs w:val="28"/>
          <w:highlight w:val="none"/>
        </w:rPr>
        <w:t>11、投标人资格证明文件</w:t>
      </w:r>
      <w:bookmarkEnd w:id="73"/>
      <w:bookmarkEnd w:id="74"/>
      <w:bookmarkEnd w:id="75"/>
    </w:p>
    <w:p w14:paraId="1BE462AA">
      <w:pPr>
        <w:spacing w:line="360" w:lineRule="auto"/>
        <w:ind w:firstLine="480"/>
        <w:rPr>
          <w:rFonts w:hint="eastAsia" w:ascii="宋体" w:hAnsi="宋体"/>
          <w:color w:val="auto"/>
          <w:sz w:val="24"/>
          <w:highlight w:val="none"/>
        </w:rPr>
      </w:pPr>
      <w:r>
        <w:rPr>
          <w:rFonts w:hint="eastAsia" w:ascii="宋体" w:hAnsi="宋体"/>
          <w:color w:val="auto"/>
          <w:sz w:val="24"/>
          <w:highlight w:val="none"/>
        </w:rPr>
        <w:t>11.1</w:t>
      </w:r>
      <w:bookmarkStart w:id="79" w:name="_Hlt26668999"/>
      <w:bookmarkEnd w:id="79"/>
      <w:r>
        <w:rPr>
          <w:rFonts w:hint="eastAsia" w:ascii="宋体" w:hAnsi="宋体"/>
          <w:color w:val="auto"/>
          <w:sz w:val="24"/>
          <w:highlight w:val="none"/>
        </w:rPr>
        <w:t>投标人应按招标文件的要求提交资格证明文件。</w:t>
      </w:r>
      <w:bookmarkEnd w:id="76"/>
      <w:bookmarkEnd w:id="77"/>
      <w:bookmarkEnd w:id="78"/>
    </w:p>
    <w:p w14:paraId="63F277D6">
      <w:pPr>
        <w:keepNext/>
        <w:keepLines/>
        <w:spacing w:line="360" w:lineRule="auto"/>
        <w:ind w:firstLine="420"/>
        <w:outlineLvl w:val="3"/>
        <w:rPr>
          <w:rFonts w:hint="eastAsia" w:ascii="宋体" w:hAnsi="宋体" w:eastAsia="宋体" w:cs="Arial"/>
          <w:color w:val="auto"/>
          <w:sz w:val="28"/>
          <w:szCs w:val="28"/>
          <w:highlight w:val="none"/>
          <w:lang w:eastAsia="zh-CN"/>
        </w:rPr>
      </w:pPr>
      <w:bookmarkStart w:id="80" w:name="_Toc14577355"/>
      <w:bookmarkStart w:id="81" w:name="_Toc49090508"/>
      <w:r>
        <w:rPr>
          <w:rFonts w:hint="eastAsia" w:ascii="宋体" w:hAnsi="宋体" w:cs="Arial"/>
          <w:color w:val="auto"/>
          <w:sz w:val="28"/>
          <w:szCs w:val="28"/>
          <w:highlight w:val="none"/>
        </w:rPr>
        <w:t>12、投标配置与分项报价</w:t>
      </w:r>
      <w:bookmarkStart w:id="82" w:name="_Hlt26670373"/>
      <w:bookmarkEnd w:id="82"/>
      <w:r>
        <w:rPr>
          <w:rFonts w:hint="eastAsia" w:ascii="宋体" w:hAnsi="宋体" w:cs="Arial"/>
          <w:color w:val="auto"/>
          <w:sz w:val="28"/>
          <w:szCs w:val="28"/>
          <w:highlight w:val="none"/>
        </w:rPr>
        <w:t>表</w:t>
      </w:r>
      <w:bookmarkEnd w:id="80"/>
      <w:bookmarkEnd w:id="81"/>
      <w:r>
        <w:rPr>
          <w:rFonts w:hint="eastAsia" w:ascii="宋体" w:hAnsi="宋体" w:cs="Arial"/>
          <w:color w:val="auto"/>
          <w:sz w:val="28"/>
          <w:szCs w:val="28"/>
          <w:highlight w:val="none"/>
          <w:lang w:eastAsia="zh-CN"/>
        </w:rPr>
        <w:t>（或经费测算表）</w:t>
      </w:r>
    </w:p>
    <w:p w14:paraId="4247003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w:t>
      </w:r>
      <w:r>
        <w:rPr>
          <w:rFonts w:hint="eastAsia" w:ascii="宋体" w:hAnsi="宋体"/>
          <w:b/>
          <w:color w:val="auto"/>
          <w:sz w:val="24"/>
          <w:highlight w:val="none"/>
        </w:rPr>
        <w:t>投标人应按照招标文件规定格式填报。每项货物和服务等只允许有一个报价 。</w:t>
      </w:r>
    </w:p>
    <w:p w14:paraId="33758DDD">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sz w:val="24"/>
          <w:highlight w:val="none"/>
        </w:rPr>
        <w:t>2.2 标的物</w:t>
      </w:r>
    </w:p>
    <w:p w14:paraId="33AA90E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12.2.1采购人需求的有关服务等。</w:t>
      </w:r>
    </w:p>
    <w:p w14:paraId="2149D72F">
      <w:pPr>
        <w:spacing w:line="360" w:lineRule="auto"/>
        <w:ind w:firstLine="480"/>
        <w:rPr>
          <w:rFonts w:hint="eastAsia" w:ascii="宋体" w:eastAsia="宋体"/>
          <w:color w:val="auto"/>
          <w:highlight w:val="none"/>
        </w:rPr>
      </w:pPr>
      <w:r>
        <w:rPr>
          <w:rFonts w:hint="eastAsia" w:ascii="宋体" w:eastAsia="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3C649AD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12.3投标货币</w:t>
      </w:r>
    </w:p>
    <w:p w14:paraId="72FCEE2B">
      <w:pP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1FA28B29">
      <w:pPr>
        <w:spacing w:line="360" w:lineRule="auto"/>
        <w:ind w:firstLine="508"/>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12.4 </w:t>
      </w:r>
      <w:r>
        <w:rPr>
          <w:rStyle w:val="620"/>
          <w:rFonts w:hint="eastAsia" w:ascii="宋体" w:hAnsi="宋体" w:eastAsia="宋体" w:cs="宋体"/>
          <w:b w:val="0"/>
          <w:color w:val="auto"/>
          <w:spacing w:val="7"/>
          <w:sz w:val="24"/>
          <w:highlight w:val="none"/>
        </w:rPr>
        <w:t>综合单价，</w:t>
      </w:r>
      <w:r>
        <w:rPr>
          <w:rStyle w:val="620"/>
          <w:rFonts w:ascii="宋体" w:hAnsi="宋体" w:eastAsia="宋体" w:cs="宋体"/>
          <w:b w:val="0"/>
          <w:color w:val="auto"/>
          <w:spacing w:val="7"/>
          <w:sz w:val="24"/>
          <w:highlight w:val="none"/>
        </w:rPr>
        <w:t>应包括</w:t>
      </w:r>
      <w:r>
        <w:rPr>
          <w:rStyle w:val="620"/>
          <w:rFonts w:hint="eastAsia" w:ascii="宋体" w:hAnsi="宋体" w:eastAsia="宋体" w:cs="宋体"/>
          <w:b w:val="0"/>
          <w:color w:val="auto"/>
          <w:spacing w:val="7"/>
          <w:sz w:val="24"/>
          <w:highlight w:val="none"/>
        </w:rPr>
        <w:t>采样费、检测费、不定期抽检、综合服务 的需要服务管理内容、各种税费、人工、保险、劳保、利润、税金及合同包 含的所有风险、责任等各项应有的所有费用</w:t>
      </w:r>
      <w:r>
        <w:rPr>
          <w:rStyle w:val="620"/>
          <w:rFonts w:ascii="宋体" w:hAnsi="宋体" w:eastAsia="宋体" w:cs="宋体"/>
          <w:b w:val="0"/>
          <w:color w:val="auto"/>
          <w:spacing w:val="7"/>
          <w:sz w:val="24"/>
          <w:highlight w:val="none"/>
        </w:rPr>
        <w:t>。</w:t>
      </w:r>
      <w:bookmarkStart w:id="83" w:name="EB8486dd9157984dc9aa62437fb6aa6f0f"/>
      <w:bookmarkEnd w:id="83"/>
    </w:p>
    <w:p w14:paraId="319A5B3E">
      <w:pPr>
        <w:spacing w:line="360" w:lineRule="auto"/>
        <w:ind w:firstLine="480"/>
        <w:rPr>
          <w:rFonts w:ascii="宋体" w:hAnsi="宋体"/>
          <w:bCs/>
          <w:color w:val="auto"/>
          <w:sz w:val="24"/>
          <w:highlight w:val="none"/>
        </w:rPr>
      </w:pPr>
      <w:r>
        <w:rPr>
          <w:rFonts w:hint="eastAsia" w:ascii="宋体" w:hAnsi="宋体" w:cs="宋体"/>
          <w:bCs/>
          <w:color w:val="auto"/>
          <w:sz w:val="24"/>
          <w:highlight w:val="none"/>
        </w:rPr>
        <w:t>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w:t>
      </w:r>
      <w:bookmarkStart w:id="84" w:name="_Hlt26954848"/>
      <w:bookmarkEnd w:id="84"/>
      <w:bookmarkStart w:id="85" w:name="_Hlt26954846"/>
      <w:bookmarkEnd w:id="85"/>
      <w:bookmarkStart w:id="86" w:name="_Hlt26954731"/>
      <w:bookmarkEnd w:id="86"/>
      <w:bookmarkStart w:id="87" w:name="_Hlt26670482"/>
      <w:bookmarkEnd w:id="87"/>
      <w:bookmarkStart w:id="88" w:name="_Hlt26670486"/>
      <w:bookmarkEnd w:id="88"/>
    </w:p>
    <w:p w14:paraId="3F372AB4">
      <w:pPr>
        <w:keepNext/>
        <w:keepLines/>
        <w:spacing w:line="360" w:lineRule="auto"/>
        <w:ind w:firstLine="420"/>
        <w:outlineLvl w:val="3"/>
        <w:rPr>
          <w:rFonts w:hint="eastAsia" w:ascii="宋体" w:hAnsi="宋体"/>
          <w:color w:val="auto"/>
          <w:sz w:val="28"/>
          <w:szCs w:val="28"/>
          <w:highlight w:val="none"/>
        </w:rPr>
      </w:pPr>
      <w:bookmarkStart w:id="89" w:name="_Toc14577359"/>
      <w:bookmarkStart w:id="90" w:name="_Toc49090510"/>
      <w:r>
        <w:rPr>
          <w:rFonts w:hint="eastAsia" w:ascii="宋体" w:hAnsi="宋体" w:cs="Arial"/>
          <w:color w:val="auto"/>
          <w:sz w:val="28"/>
          <w:szCs w:val="28"/>
          <w:highlight w:val="none"/>
        </w:rPr>
        <w:t>13</w:t>
      </w:r>
      <w:r>
        <w:rPr>
          <w:rFonts w:ascii="宋体" w:hAnsi="宋体" w:cs="Arial"/>
          <w:color w:val="auto"/>
          <w:sz w:val="28"/>
          <w:szCs w:val="28"/>
          <w:highlight w:val="none"/>
        </w:rPr>
        <w:t>、</w:t>
      </w:r>
      <w:r>
        <w:rPr>
          <w:rFonts w:hint="eastAsia" w:ascii="宋体" w:hAnsi="宋体"/>
          <w:color w:val="auto"/>
          <w:sz w:val="28"/>
          <w:szCs w:val="28"/>
          <w:highlight w:val="none"/>
        </w:rPr>
        <w:t>技术及服务方案</w:t>
      </w:r>
    </w:p>
    <w:p w14:paraId="5B0F4E9F">
      <w:pPr>
        <w:pStyle w:val="50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13.1根据自己对需求的理解撰写需求分析和服务方案。</w:t>
      </w:r>
    </w:p>
    <w:p w14:paraId="37521149">
      <w:pPr>
        <w:pStyle w:val="500"/>
        <w:spacing w:line="360" w:lineRule="auto"/>
        <w:ind w:firstLine="480"/>
        <w:rPr>
          <w:rFonts w:hint="eastAsia" w:ascii="宋体" w:hAnsi="宋体"/>
          <w:color w:val="auto"/>
          <w:highlight w:val="none"/>
        </w:rPr>
      </w:pPr>
      <w:r>
        <w:rPr>
          <w:rFonts w:hint="eastAsia" w:ascii="宋体" w:hAnsi="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13BDA16F">
      <w:pPr>
        <w:keepNext/>
        <w:keepLines/>
        <w:numPr>
          <w:ilvl w:val="0"/>
          <w:numId w:val="0"/>
        </w:numPr>
        <w:spacing w:line="360" w:lineRule="auto"/>
        <w:ind w:firstLine="560"/>
        <w:outlineLvl w:val="3"/>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投标人情况介绍</w:t>
      </w:r>
    </w:p>
    <w:p w14:paraId="0D007F2F">
      <w:pPr>
        <w:keepNext/>
        <w:keepLines/>
        <w:numPr>
          <w:ilvl w:val="0"/>
          <w:numId w:val="0"/>
        </w:numPr>
        <w:spacing w:line="360" w:lineRule="auto"/>
        <w:ind w:firstLine="508"/>
        <w:outlineLvl w:val="3"/>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14.1 投标人的总体情况应在电子投标文件中作出说明。</w:t>
      </w:r>
      <w:bookmarkEnd w:id="89"/>
      <w:bookmarkEnd w:id="90"/>
      <w:bookmarkStart w:id="91" w:name="_Hlt26954850"/>
      <w:bookmarkEnd w:id="91"/>
      <w:bookmarkStart w:id="92" w:name="_Hlt26954734"/>
      <w:bookmarkEnd w:id="92"/>
      <w:bookmarkStart w:id="93" w:name="_Hlt26670489"/>
      <w:bookmarkEnd w:id="93"/>
      <w:bookmarkStart w:id="94" w:name="EBf6e5e332cb7245ab8f3a9801503c122b"/>
      <w:bookmarkEnd w:id="94"/>
      <w:bookmarkStart w:id="95" w:name="_Toc49090511"/>
      <w:bookmarkStart w:id="96" w:name="_Toc14577360"/>
    </w:p>
    <w:p w14:paraId="532695A6">
      <w:pPr>
        <w:keepNext/>
        <w:keepLines/>
        <w:numPr>
          <w:ilvl w:val="0"/>
          <w:numId w:val="0"/>
        </w:numPr>
        <w:spacing w:line="360" w:lineRule="auto"/>
        <w:ind w:firstLine="560"/>
        <w:outlineLvl w:val="3"/>
        <w:rPr>
          <w:rFonts w:hint="eastAsia" w:ascii="宋体" w:hAnsi="宋体" w:cs="Arial"/>
          <w:color w:val="auto"/>
          <w:sz w:val="28"/>
          <w:szCs w:val="28"/>
          <w:highlight w:val="none"/>
        </w:rPr>
      </w:pPr>
      <w:r>
        <w:rPr>
          <w:rFonts w:hint="eastAsia" w:ascii="宋体" w:hAnsi="宋体" w:cs="Arial"/>
          <w:color w:val="auto"/>
          <w:sz w:val="28"/>
          <w:szCs w:val="28"/>
          <w:highlight w:val="none"/>
        </w:rPr>
        <w:t>15、投标保证金</w:t>
      </w:r>
    </w:p>
    <w:p w14:paraId="5188ABEE">
      <w:pPr>
        <w:pStyle w:val="50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15.1本次招标不收取投标保证金。</w:t>
      </w:r>
    </w:p>
    <w:p w14:paraId="57BB6D27">
      <w:pPr>
        <w:pStyle w:val="500"/>
        <w:spacing w:line="360" w:lineRule="auto"/>
        <w:ind w:firstLine="560"/>
        <w:rPr>
          <w:rFonts w:hint="eastAsia" w:ascii="宋体" w:hAnsi="宋体" w:cs="Arial"/>
          <w:color w:val="auto"/>
          <w:sz w:val="28"/>
          <w:szCs w:val="28"/>
          <w:highlight w:val="none"/>
        </w:rPr>
      </w:pPr>
      <w:r>
        <w:rPr>
          <w:rFonts w:hint="eastAsia" w:ascii="宋体" w:hAnsi="宋体" w:cs="Arial"/>
          <w:color w:val="auto"/>
          <w:sz w:val="28"/>
          <w:szCs w:val="28"/>
          <w:highlight w:val="none"/>
        </w:rPr>
        <w:t>16、投标有效期</w:t>
      </w:r>
      <w:bookmarkEnd w:id="95"/>
      <w:bookmarkEnd w:id="96"/>
    </w:p>
    <w:p w14:paraId="3BAB3AA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张家港润信项目咨询有限公司</w:t>
      </w:r>
      <w:r>
        <w:rPr>
          <w:rFonts w:hint="eastAsia" w:ascii="宋体" w:hAnsi="宋体"/>
          <w:bCs/>
          <w:color w:val="auto"/>
          <w:sz w:val="24"/>
          <w:highlight w:val="none"/>
        </w:rPr>
        <w:t>规定的开标之日后</w:t>
      </w:r>
      <w:r>
        <w:rPr>
          <w:rFonts w:hint="eastAsia" w:ascii="宋体" w:hAnsi="宋体"/>
          <w:b/>
          <w:bCs/>
          <w:color w:val="auto"/>
          <w:sz w:val="24"/>
          <w:highlight w:val="none"/>
        </w:rPr>
        <w:t>九十（90）天</w:t>
      </w:r>
      <w:r>
        <w:rPr>
          <w:rFonts w:hint="eastAsia" w:ascii="宋体" w:hAnsi="宋体"/>
          <w:bCs/>
          <w:color w:val="auto"/>
          <w:sz w:val="24"/>
          <w:highlight w:val="none"/>
        </w:rPr>
        <w:t>。投标有效期比规定短的将被视为非响应性投标而予以拒绝。</w:t>
      </w:r>
    </w:p>
    <w:p w14:paraId="3134512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16.2</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张家港润信项目咨询有限公司</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张家港润信项目咨询有限公司</w:t>
      </w:r>
      <w:r>
        <w:rPr>
          <w:rFonts w:hint="eastAsia" w:ascii="宋体" w:hAnsi="宋体"/>
          <w:bCs/>
          <w:color w:val="auto"/>
          <w:sz w:val="24"/>
          <w:highlight w:val="none"/>
        </w:rPr>
        <w:t>的这一要求而放弃投标</w:t>
      </w:r>
      <w:r>
        <w:rPr>
          <w:rFonts w:hint="eastAsia" w:ascii="宋体" w:hAnsi="宋体"/>
          <w:color w:val="auto"/>
          <w:sz w:val="24"/>
          <w:highlight w:val="none"/>
        </w:rPr>
        <w:t>。</w:t>
      </w:r>
      <w:r>
        <w:rPr>
          <w:rFonts w:hint="eastAsia" w:ascii="宋体" w:hAnsi="宋体"/>
          <w:bCs/>
          <w:color w:val="auto"/>
          <w:sz w:val="24"/>
          <w:highlight w:val="none"/>
        </w:rPr>
        <w:t>同意延长投标有效期的投标人既不能要求也不允许修改其投标文件。</w:t>
      </w:r>
    </w:p>
    <w:p w14:paraId="0B9F46CF">
      <w:pPr>
        <w:keepNext/>
        <w:keepLines/>
        <w:spacing w:line="360" w:lineRule="auto"/>
        <w:ind w:firstLine="420"/>
        <w:outlineLvl w:val="3"/>
        <w:rPr>
          <w:rFonts w:hint="default" w:ascii="宋体" w:hAnsi="宋体" w:eastAsia="宋体" w:cs="Arial"/>
          <w:color w:val="auto"/>
          <w:sz w:val="28"/>
          <w:szCs w:val="28"/>
          <w:highlight w:val="none"/>
        </w:rPr>
      </w:pPr>
      <w:r>
        <w:rPr>
          <w:rFonts w:hint="default" w:ascii="宋体" w:hAnsi="宋体" w:eastAsia="宋体" w:cs="Arial"/>
          <w:color w:val="auto"/>
          <w:sz w:val="28"/>
          <w:szCs w:val="28"/>
          <w:highlight w:val="none"/>
        </w:rPr>
        <w:t>17、投标文件的签署</w:t>
      </w:r>
    </w:p>
    <w:p w14:paraId="207E5D54">
      <w:pPr>
        <w:spacing w:line="360" w:lineRule="auto"/>
        <w:ind w:firstLine="508"/>
        <w:rPr>
          <w:rStyle w:val="302"/>
          <w:rFonts w:hint="eastAsia" w:ascii="宋体" w:hAnsi="宋体"/>
          <w:b w:val="0"/>
          <w:bCs w:val="0"/>
          <w:color w:val="auto"/>
          <w:highlight w:val="none"/>
        </w:rPr>
      </w:pPr>
      <w:r>
        <w:rPr>
          <w:rStyle w:val="620"/>
          <w:rFonts w:ascii="宋体" w:hAnsi="宋体" w:eastAsia="宋体" w:cs="宋体"/>
          <w:b w:val="0"/>
          <w:color w:val="auto"/>
          <w:spacing w:val="7"/>
          <w:sz w:val="24"/>
          <w:highlight w:val="none"/>
        </w:rPr>
        <w:t>17.1 本招标文件所表述（指定）的公章是指法定名称章，不包括合同专用章、业务专用章等印章。</w:t>
      </w:r>
      <w:bookmarkStart w:id="97" w:name="_Hlt26954739"/>
      <w:bookmarkEnd w:id="97"/>
      <w:bookmarkStart w:id="98" w:name="_Hlt26954852"/>
      <w:bookmarkEnd w:id="98"/>
      <w:bookmarkStart w:id="99" w:name="EBfdb2e00cf1ee477a9cdb47d13b603829"/>
      <w:bookmarkEnd w:id="99"/>
      <w:bookmarkStart w:id="100" w:name="_Toc38368123"/>
      <w:bookmarkStart w:id="101" w:name="_Toc6389296"/>
      <w:bookmarkStart w:id="102" w:name="_Toc1358"/>
      <w:bookmarkStart w:id="103" w:name="_Toc54615242"/>
      <w:bookmarkStart w:id="104" w:name="_Toc35266023"/>
      <w:bookmarkStart w:id="105" w:name="_Toc6388848"/>
      <w:bookmarkStart w:id="106" w:name="_Toc20823296"/>
      <w:bookmarkStart w:id="107" w:name="_Toc513029224"/>
      <w:bookmarkStart w:id="108" w:name="_Toc120614217"/>
      <w:bookmarkStart w:id="109" w:name="_Toc16938540"/>
    </w:p>
    <w:p w14:paraId="44314140">
      <w:pPr>
        <w:pStyle w:val="619"/>
        <w:spacing w:before="200" w:after="100" w:line="416" w:lineRule="auto"/>
        <w:jc w:val="left"/>
        <w:outlineLvl w:val="9"/>
        <w:rPr>
          <w:rStyle w:val="302"/>
          <w:rFonts w:hint="eastAsia" w:ascii="宋体" w:hAnsi="宋体" w:eastAsia="宋体" w:cs="宋体"/>
          <w:b/>
          <w:color w:val="auto"/>
          <w:spacing w:val="7"/>
          <w:sz w:val="30"/>
          <w:szCs w:val="30"/>
          <w:highlight w:val="none"/>
        </w:rPr>
      </w:pPr>
      <w:r>
        <w:rPr>
          <w:rStyle w:val="302"/>
          <w:rFonts w:hint="default" w:ascii="宋体" w:hAnsi="宋体"/>
          <w:b/>
          <w:bCs/>
          <w:color w:val="auto"/>
          <w:sz w:val="30"/>
          <w:szCs w:val="30"/>
          <w:highlight w:val="none"/>
        </w:rPr>
        <w:t>四、投标文件的制作、上传、递交</w:t>
      </w:r>
      <w:bookmarkEnd w:id="100"/>
      <w:bookmarkEnd w:id="101"/>
      <w:bookmarkEnd w:id="102"/>
      <w:bookmarkEnd w:id="103"/>
      <w:bookmarkEnd w:id="104"/>
      <w:bookmarkEnd w:id="105"/>
    </w:p>
    <w:p w14:paraId="03A6D888">
      <w:pPr>
        <w:keepNext/>
        <w:keepLines/>
        <w:spacing w:line="360" w:lineRule="auto"/>
        <w:ind w:firstLine="420"/>
        <w:outlineLvl w:val="3"/>
        <w:rPr>
          <w:rStyle w:val="57"/>
          <w:rFonts w:ascii="宋体" w:hAnsi="宋体" w:eastAsia="宋体" w:cs="Arial"/>
          <w:b w:val="0"/>
          <w:color w:val="auto"/>
          <w:spacing w:val="0"/>
          <w:sz w:val="28"/>
          <w:szCs w:val="28"/>
          <w:highlight w:val="none"/>
        </w:rPr>
      </w:pPr>
      <w:r>
        <w:rPr>
          <w:rStyle w:val="57"/>
          <w:rFonts w:ascii="宋体" w:hAnsi="宋体" w:eastAsia="宋体" w:cs="Arial"/>
          <w:b w:val="0"/>
          <w:color w:val="auto"/>
          <w:spacing w:val="0"/>
          <w:sz w:val="28"/>
          <w:szCs w:val="28"/>
          <w:highlight w:val="none"/>
        </w:rPr>
        <w:t>18、投标文件的递交</w:t>
      </w:r>
    </w:p>
    <w:p w14:paraId="5F067BB4">
      <w:pPr>
        <w:pStyle w:val="531"/>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18.1 电子投标文件的递交</w:t>
      </w:r>
    </w:p>
    <w:p w14:paraId="0606EE5E">
      <w:pPr>
        <w:pStyle w:val="531"/>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投标人应当按照《</w:t>
      </w:r>
      <w:r>
        <w:rPr>
          <w:rStyle w:val="620"/>
          <w:rFonts w:hint="eastAsia" w:ascii="宋体" w:hAnsi="宋体" w:eastAsia="宋体" w:cs="宋体"/>
          <w:b w:val="0"/>
          <w:color w:val="auto"/>
          <w:spacing w:val="7"/>
          <w:sz w:val="24"/>
          <w:highlight w:val="none"/>
        </w:rPr>
        <w:t>苏采云系统供应商操作手册</w:t>
      </w:r>
      <w:r>
        <w:rPr>
          <w:rStyle w:val="620"/>
          <w:rFonts w:ascii="宋体" w:hAnsi="宋体" w:eastAsia="宋体" w:cs="宋体"/>
          <w:b w:val="0"/>
          <w:color w:val="auto"/>
          <w:spacing w:val="7"/>
          <w:sz w:val="24"/>
          <w:highlight w:val="none"/>
        </w:rPr>
        <w:t>》规定，在投标截止时间前制作并上传电子投标文件。</w:t>
      </w:r>
      <w:bookmarkStart w:id="110" w:name="EB5e78b12e89984a20ab881c475623475b"/>
      <w:bookmarkEnd w:id="110"/>
      <w:bookmarkStart w:id="111" w:name="_Toc6389298"/>
      <w:bookmarkStart w:id="112" w:name="_Toc6388850"/>
    </w:p>
    <w:p w14:paraId="68000F3D">
      <w:pPr>
        <w:keepNext/>
        <w:keepLines/>
        <w:spacing w:line="440" w:lineRule="exact"/>
        <w:ind w:firstLine="420"/>
        <w:outlineLvl w:val="3"/>
        <w:rPr>
          <w:rFonts w:hint="default" w:ascii="宋体" w:hAnsi="宋体" w:cs="Arial"/>
          <w:color w:val="auto"/>
          <w:sz w:val="28"/>
          <w:szCs w:val="28"/>
          <w:highlight w:val="none"/>
        </w:rPr>
      </w:pPr>
      <w:r>
        <w:rPr>
          <w:rFonts w:hint="default" w:ascii="宋体" w:hAnsi="宋体" w:cs="Arial"/>
          <w:color w:val="auto"/>
          <w:sz w:val="28"/>
          <w:szCs w:val="28"/>
          <w:highlight w:val="none"/>
        </w:rPr>
        <w:t>19、投标截止日期</w:t>
      </w:r>
      <w:bookmarkEnd w:id="111"/>
      <w:bookmarkEnd w:id="112"/>
    </w:p>
    <w:p w14:paraId="254A67D0">
      <w:pPr>
        <w:pStyle w:val="532"/>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19.1 投标人上传电子投标文件的时间不得迟于招标公告中规定的投标截止时间。</w:t>
      </w:r>
    </w:p>
    <w:p w14:paraId="6B6414C3">
      <w:pPr>
        <w:pStyle w:val="532"/>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投标人应充分考虑到网络环境、网络带宽等风险因素，如因投标人自身原因造成的电子投标文件上传不成功由投标人自行承担全部责任。</w:t>
      </w:r>
      <w:bookmarkStart w:id="113" w:name="EB4c6421107b4c4e38bf2769d0237905a7"/>
      <w:bookmarkEnd w:id="113"/>
      <w:bookmarkStart w:id="114" w:name="_Toc6389299"/>
      <w:bookmarkStart w:id="115" w:name="_Toc6388851"/>
    </w:p>
    <w:p w14:paraId="12179F5F">
      <w:pPr>
        <w:keepNext/>
        <w:keepLines/>
        <w:spacing w:line="440" w:lineRule="exact"/>
        <w:ind w:firstLine="420"/>
        <w:outlineLvl w:val="3"/>
        <w:rPr>
          <w:rFonts w:hint="eastAsia" w:ascii="宋体" w:hAnsi="宋体" w:cs="Arial"/>
          <w:color w:val="auto"/>
          <w:sz w:val="28"/>
          <w:szCs w:val="28"/>
          <w:highlight w:val="none"/>
        </w:rPr>
      </w:pPr>
      <w:r>
        <w:rPr>
          <w:rFonts w:hint="default" w:ascii="宋体" w:hAnsi="宋体" w:cs="Arial"/>
          <w:color w:val="auto"/>
          <w:sz w:val="28"/>
          <w:szCs w:val="28"/>
          <w:highlight w:val="none"/>
          <w:lang w:val="en-US" w:eastAsia="zh-CN"/>
        </w:rPr>
        <w:t>20、</w:t>
      </w:r>
      <w:r>
        <w:rPr>
          <w:rFonts w:hint="eastAsia" w:ascii="宋体" w:hAnsi="宋体" w:cs="Arial"/>
          <w:color w:val="auto"/>
          <w:sz w:val="28"/>
          <w:szCs w:val="28"/>
          <w:highlight w:val="none"/>
        </w:rPr>
        <w:t>投标文件的递交</w:t>
      </w:r>
      <w:bookmarkEnd w:id="114"/>
      <w:bookmarkEnd w:id="115"/>
    </w:p>
    <w:p w14:paraId="386B9F83">
      <w:pPr>
        <w:pStyle w:val="532"/>
        <w:numPr>
          <w:ilvl w:val="0"/>
          <w:numId w:val="0"/>
        </w:numPr>
        <w:spacing w:line="440" w:lineRule="exact"/>
        <w:ind w:firstLine="480"/>
        <w:outlineLvl w:val="9"/>
        <w:rPr>
          <w:rFonts w:hint="eastAsia" w:ascii="宋体" w:hAnsi="宋体"/>
          <w:color w:val="auto"/>
          <w:sz w:val="24"/>
          <w:highlight w:val="none"/>
        </w:rPr>
      </w:pPr>
      <w:r>
        <w:rPr>
          <w:rFonts w:hint="eastAsia" w:ascii="宋体" w:hAnsi="宋体"/>
          <w:color w:val="auto"/>
          <w:sz w:val="24"/>
          <w:highlight w:val="none"/>
        </w:rPr>
        <w:t>20.1</w:t>
      </w:r>
      <w:r>
        <w:rPr>
          <w:rFonts w:hint="eastAsia" w:ascii="宋体" w:hAnsi="宋体" w:eastAsia="宋体"/>
          <w:color w:val="auto"/>
          <w:sz w:val="24"/>
          <w:highlight w:val="none"/>
          <w:lang w:eastAsia="zh-CN"/>
        </w:rPr>
        <w:t>张家港润信项目咨询有限公司</w:t>
      </w:r>
      <w:r>
        <w:rPr>
          <w:rFonts w:hint="eastAsia" w:ascii="宋体" w:hAnsi="宋体"/>
          <w:color w:val="auto"/>
          <w:sz w:val="24"/>
          <w:highlight w:val="none"/>
        </w:rPr>
        <w:t>拒绝接收在其规定的投标截止时间后递交的任何投标文件。</w:t>
      </w:r>
      <w:bookmarkStart w:id="116" w:name="_Toc6389300"/>
      <w:bookmarkStart w:id="117" w:name="_Toc6388852"/>
    </w:p>
    <w:p w14:paraId="26CB0315">
      <w:pPr>
        <w:keepNext/>
        <w:keepLines/>
        <w:spacing w:line="440" w:lineRule="exact"/>
        <w:ind w:left="0" w:firstLine="420"/>
        <w:outlineLvl w:val="3"/>
        <w:rPr>
          <w:rFonts w:hint="default" w:ascii="宋体" w:hAnsi="宋体" w:cs="Arial"/>
          <w:color w:val="auto"/>
          <w:sz w:val="28"/>
          <w:szCs w:val="28"/>
          <w:highlight w:val="none"/>
          <w:lang w:val="en-US" w:eastAsia="zh-CN"/>
        </w:rPr>
      </w:pPr>
      <w:r>
        <w:rPr>
          <w:rFonts w:hint="eastAsia" w:ascii="宋体" w:hAnsi="宋体" w:cs="Arial"/>
          <w:color w:val="auto"/>
          <w:sz w:val="28"/>
          <w:szCs w:val="28"/>
          <w:highlight w:val="none"/>
          <w:lang w:val="en-US" w:eastAsia="zh-CN"/>
        </w:rPr>
        <w:t>21、</w:t>
      </w:r>
      <w:r>
        <w:rPr>
          <w:rFonts w:hint="default" w:ascii="宋体" w:hAnsi="宋体" w:cs="Arial"/>
          <w:color w:val="auto"/>
          <w:sz w:val="28"/>
          <w:szCs w:val="28"/>
          <w:highlight w:val="none"/>
          <w:lang w:val="en-US" w:eastAsia="zh-CN"/>
        </w:rPr>
        <w:t>投标文件的修改和撤回</w:t>
      </w:r>
      <w:bookmarkEnd w:id="116"/>
      <w:bookmarkEnd w:id="117"/>
    </w:p>
    <w:p w14:paraId="1CFB4F75">
      <w:pPr>
        <w:pStyle w:val="532"/>
        <w:numPr>
          <w:ilvl w:val="0"/>
          <w:numId w:val="0"/>
        </w:numPr>
        <w:spacing w:line="440" w:lineRule="exact"/>
        <w:ind w:firstLine="508"/>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21.1 投标人在递交投标文件后，可以修改或撤回其投标文件，但这种修改和撤回，必须在规定的投标截止时间前，具体操作方法见《</w:t>
      </w:r>
      <w:r>
        <w:rPr>
          <w:rStyle w:val="620"/>
          <w:rFonts w:hint="eastAsia" w:ascii="宋体" w:hAnsi="宋体" w:eastAsia="宋体" w:cs="宋体"/>
          <w:b w:val="0"/>
          <w:color w:val="auto"/>
          <w:spacing w:val="7"/>
          <w:sz w:val="24"/>
          <w:highlight w:val="none"/>
        </w:rPr>
        <w:t>苏采云系统供应商操作手册</w:t>
      </w:r>
      <w:r>
        <w:rPr>
          <w:rStyle w:val="620"/>
          <w:rFonts w:ascii="宋体" w:hAnsi="宋体" w:eastAsia="宋体" w:cs="宋体"/>
          <w:b w:val="0"/>
          <w:color w:val="auto"/>
          <w:spacing w:val="7"/>
          <w:sz w:val="24"/>
          <w:highlight w:val="none"/>
        </w:rPr>
        <w:t>》。</w:t>
      </w:r>
    </w:p>
    <w:p w14:paraId="685FBC87">
      <w:pPr>
        <w:pStyle w:val="53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21.2 投标人撤回电子投标文件，则认为其不再参与本项目投标活动。</w:t>
      </w:r>
    </w:p>
    <w:p w14:paraId="332FD0A4">
      <w:pPr>
        <w:pStyle w:val="53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21.3 在投标截止时间之后，投标人不得对其电子投标文件作任何修改。</w:t>
      </w:r>
    </w:p>
    <w:p w14:paraId="226233FB">
      <w:pPr>
        <w:pStyle w:val="53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21.4 在投标截止时间至招标文件中规定的投标有效期满之间的这段时间内，投标人不得撤销其投标。</w:t>
      </w:r>
    </w:p>
    <w:p w14:paraId="270E4EB7">
      <w:pPr>
        <w:pStyle w:val="53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21.5 不论投标人中标与否，投标文件均不退回。</w:t>
      </w:r>
      <w:bookmarkEnd w:id="106"/>
      <w:bookmarkEnd w:id="107"/>
      <w:bookmarkEnd w:id="108"/>
      <w:bookmarkEnd w:id="109"/>
    </w:p>
    <w:p w14:paraId="0C2E8C83">
      <w:pPr>
        <w:pStyle w:val="619"/>
        <w:spacing w:before="200" w:after="100" w:line="416" w:lineRule="auto"/>
        <w:jc w:val="left"/>
        <w:rPr>
          <w:rStyle w:val="302"/>
          <w:rFonts w:hint="eastAsia" w:ascii="宋体" w:hAnsi="宋体"/>
          <w:b/>
          <w:bCs/>
          <w:color w:val="auto"/>
          <w:sz w:val="30"/>
          <w:szCs w:val="30"/>
          <w:highlight w:val="none"/>
        </w:rPr>
      </w:pPr>
      <w:bookmarkStart w:id="118" w:name="EB7c302f080cf342679641097daf23b42b"/>
      <w:bookmarkEnd w:id="118"/>
      <w:bookmarkStart w:id="119" w:name="_Toc20823301"/>
      <w:bookmarkStart w:id="120" w:name="_Toc513029229"/>
      <w:bookmarkStart w:id="121" w:name="_Toc17299"/>
      <w:bookmarkStart w:id="122" w:name="_Toc54615243"/>
      <w:bookmarkStart w:id="123" w:name="_Toc120614218"/>
      <w:bookmarkStart w:id="124" w:name="_Toc38368124"/>
      <w:bookmarkStart w:id="125" w:name="_Toc35266024"/>
      <w:bookmarkStart w:id="126" w:name="_Toc16938545"/>
      <w:r>
        <w:rPr>
          <w:rStyle w:val="302"/>
          <w:rFonts w:hint="eastAsia" w:ascii="宋体" w:hAnsi="宋体"/>
          <w:b/>
          <w:bCs/>
          <w:color w:val="auto"/>
          <w:sz w:val="30"/>
          <w:szCs w:val="30"/>
          <w:highlight w:val="none"/>
        </w:rPr>
        <w:t>五、开标与评标</w:t>
      </w:r>
      <w:bookmarkEnd w:id="119"/>
      <w:bookmarkEnd w:id="120"/>
      <w:bookmarkEnd w:id="121"/>
      <w:bookmarkEnd w:id="122"/>
      <w:bookmarkEnd w:id="123"/>
      <w:bookmarkEnd w:id="124"/>
      <w:bookmarkEnd w:id="125"/>
      <w:bookmarkEnd w:id="126"/>
    </w:p>
    <w:p w14:paraId="4F23EE9A">
      <w:pPr>
        <w:keepNext/>
        <w:keepLines/>
        <w:spacing w:line="360" w:lineRule="auto"/>
        <w:ind w:firstLine="420"/>
        <w:outlineLvl w:val="3"/>
        <w:rPr>
          <w:rFonts w:hint="default" w:ascii="宋体" w:hAnsi="宋体" w:cs="Arial"/>
          <w:color w:val="auto"/>
          <w:sz w:val="28"/>
          <w:szCs w:val="28"/>
          <w:highlight w:val="none"/>
          <w:lang w:val="en-US" w:eastAsia="zh-CN"/>
        </w:rPr>
      </w:pPr>
      <w:bookmarkStart w:id="127" w:name="_Toc20823302"/>
      <w:bookmarkStart w:id="128" w:name="_Toc513029230"/>
      <w:bookmarkStart w:id="129" w:name="_Toc16938546"/>
      <w:r>
        <w:rPr>
          <w:rFonts w:ascii="宋体" w:hAnsi="宋体" w:cs="Arial"/>
          <w:color w:val="auto"/>
          <w:sz w:val="28"/>
          <w:szCs w:val="28"/>
          <w:highlight w:val="none"/>
          <w:lang w:val="en-US" w:eastAsia="zh-CN"/>
        </w:rPr>
        <w:t>2</w:t>
      </w:r>
      <w:r>
        <w:rPr>
          <w:rFonts w:hint="default" w:ascii="宋体" w:hAnsi="宋体" w:cs="Arial"/>
          <w:color w:val="auto"/>
          <w:sz w:val="28"/>
          <w:szCs w:val="28"/>
          <w:highlight w:val="none"/>
          <w:lang w:val="en-US" w:eastAsia="zh-CN"/>
        </w:rPr>
        <w:t>2、开标</w:t>
      </w:r>
      <w:bookmarkEnd w:id="127"/>
      <w:bookmarkEnd w:id="128"/>
      <w:bookmarkEnd w:id="129"/>
    </w:p>
    <w:p w14:paraId="3019316F">
      <w:pPr>
        <w:keepNext w:val="0"/>
        <w:keepLines w:val="0"/>
        <w:spacing w:line="360" w:lineRule="auto"/>
        <w:ind w:firstLine="480"/>
        <w:outlineLvl w:val="9"/>
        <w:rPr>
          <w:rStyle w:val="620"/>
          <w:rFonts w:hint="eastAsia" w:ascii="宋体" w:hAnsi="宋体" w:eastAsia="宋体" w:cs="宋体"/>
          <w:b w:val="0"/>
          <w:color w:val="auto"/>
          <w:spacing w:val="7"/>
          <w:sz w:val="24"/>
          <w:highlight w:val="none"/>
        </w:rPr>
      </w:pPr>
      <w:bookmarkStart w:id="130" w:name="EB45a41a7a147945c0bb92535f2d40058d"/>
      <w:bookmarkEnd w:id="130"/>
      <w:bookmarkStart w:id="131" w:name="_Toc20823303"/>
      <w:bookmarkStart w:id="132" w:name="_Toc513029231"/>
      <w:bookmarkStart w:id="133" w:name="_Toc16938547"/>
      <w:r>
        <w:rPr>
          <w:rStyle w:val="620"/>
          <w:rFonts w:hint="eastAsia" w:ascii="宋体" w:hAnsi="宋体" w:eastAsia="宋体" w:cs="宋体"/>
          <w:b w:val="0"/>
          <w:color w:val="auto"/>
          <w:spacing w:val="7"/>
          <w:sz w:val="24"/>
          <w:highlight w:val="none"/>
          <w:lang w:val="en-US" w:eastAsia="zh-CN"/>
        </w:rPr>
        <w:t>22</w:t>
      </w:r>
      <w:r>
        <w:rPr>
          <w:rStyle w:val="620"/>
          <w:rFonts w:hint="eastAsia" w:ascii="宋体" w:hAnsi="宋体" w:eastAsia="宋体" w:cs="宋体"/>
          <w:b w:val="0"/>
          <w:color w:val="auto"/>
          <w:spacing w:val="7"/>
          <w:sz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FF58DAB">
      <w:pPr>
        <w:keepNext w:val="0"/>
        <w:keepLines w:val="0"/>
        <w:spacing w:line="360" w:lineRule="auto"/>
        <w:ind w:firstLine="480"/>
        <w:outlineLvl w:val="9"/>
        <w:rPr>
          <w:rFonts w:hint="default" w:ascii="宋体" w:hAnsi="宋体" w:cs="Arial"/>
          <w:color w:val="auto"/>
          <w:sz w:val="28"/>
          <w:szCs w:val="28"/>
          <w:highlight w:val="none"/>
          <w:lang w:val="en-US" w:eastAsia="zh-CN"/>
        </w:rPr>
      </w:pPr>
      <w:r>
        <w:rPr>
          <w:rStyle w:val="620"/>
          <w:rFonts w:hint="eastAsia" w:ascii="宋体" w:hAnsi="宋体" w:eastAsia="宋体" w:cs="宋体"/>
          <w:b w:val="0"/>
          <w:color w:val="auto"/>
          <w:spacing w:val="7"/>
          <w:sz w:val="24"/>
          <w:highlight w:val="none"/>
        </w:rPr>
        <w:t>2</w:t>
      </w:r>
      <w:r>
        <w:rPr>
          <w:rStyle w:val="620"/>
          <w:rFonts w:hint="eastAsia" w:ascii="宋体" w:hAnsi="宋体" w:eastAsia="宋体" w:cs="宋体"/>
          <w:b w:val="0"/>
          <w:color w:val="auto"/>
          <w:spacing w:val="7"/>
          <w:sz w:val="24"/>
          <w:highlight w:val="none"/>
          <w:lang w:val="en-US" w:eastAsia="zh-CN"/>
        </w:rPr>
        <w:t>2</w:t>
      </w:r>
      <w:r>
        <w:rPr>
          <w:rStyle w:val="620"/>
          <w:rFonts w:hint="eastAsia" w:ascii="宋体" w:hAnsi="宋体" w:eastAsia="宋体" w:cs="宋体"/>
          <w:b w:val="0"/>
          <w:color w:val="auto"/>
          <w:spacing w:val="7"/>
          <w:sz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847E5D2">
      <w:pPr>
        <w:keepNext/>
        <w:keepLines/>
        <w:spacing w:line="360" w:lineRule="auto"/>
        <w:ind w:firstLine="420"/>
        <w:outlineLvl w:val="3"/>
        <w:rPr>
          <w:rFonts w:hint="default" w:ascii="宋体" w:hAnsi="宋体" w:cs="Arial"/>
          <w:color w:val="auto"/>
          <w:sz w:val="28"/>
          <w:szCs w:val="28"/>
          <w:highlight w:val="none"/>
          <w:lang w:val="en-US" w:eastAsia="zh-CN"/>
        </w:rPr>
      </w:pPr>
      <w:r>
        <w:rPr>
          <w:rFonts w:ascii="宋体" w:hAnsi="宋体" w:cs="Arial"/>
          <w:color w:val="auto"/>
          <w:sz w:val="28"/>
          <w:szCs w:val="28"/>
          <w:highlight w:val="none"/>
          <w:lang w:val="en-US" w:eastAsia="zh-CN"/>
        </w:rPr>
        <w:t>2</w:t>
      </w:r>
      <w:r>
        <w:rPr>
          <w:rFonts w:hint="default" w:ascii="宋体" w:hAnsi="宋体" w:cs="Arial"/>
          <w:color w:val="auto"/>
          <w:sz w:val="28"/>
          <w:szCs w:val="28"/>
          <w:highlight w:val="none"/>
          <w:lang w:val="en-US" w:eastAsia="zh-CN"/>
        </w:rPr>
        <w:t>3</w:t>
      </w:r>
      <w:r>
        <w:rPr>
          <w:rFonts w:ascii="宋体" w:hAnsi="宋体" w:cs="Arial"/>
          <w:color w:val="auto"/>
          <w:sz w:val="28"/>
          <w:szCs w:val="28"/>
          <w:highlight w:val="none"/>
          <w:lang w:val="en-US" w:eastAsia="zh-CN"/>
        </w:rPr>
        <w:t>、</w:t>
      </w:r>
      <w:r>
        <w:rPr>
          <w:rFonts w:hint="default" w:ascii="宋体" w:hAnsi="宋体" w:cs="Arial"/>
          <w:color w:val="auto"/>
          <w:sz w:val="28"/>
          <w:szCs w:val="28"/>
          <w:highlight w:val="none"/>
          <w:lang w:val="en-US" w:eastAsia="zh-CN"/>
        </w:rPr>
        <w:t>评标委员会</w:t>
      </w:r>
    </w:p>
    <w:p w14:paraId="3A9A4C7B">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2</w:t>
      </w:r>
      <w:r>
        <w:rPr>
          <w:rFonts w:hint="eastAsia" w:ascii="宋体" w:hAnsi="宋体"/>
          <w:color w:val="auto"/>
          <w:sz w:val="24"/>
          <w:highlight w:val="none"/>
        </w:rPr>
        <w:t>3.1</w:t>
      </w:r>
      <w:r>
        <w:rPr>
          <w:rFonts w:hint="eastAsia" w:ascii="宋体" w:hAnsi="宋体"/>
          <w:b/>
          <w:bCs/>
          <w:color w:val="auto"/>
          <w:sz w:val="24"/>
          <w:highlight w:val="none"/>
        </w:rPr>
        <w:t xml:space="preserve"> </w:t>
      </w:r>
      <w:r>
        <w:rPr>
          <w:rFonts w:hint="eastAsia" w:ascii="宋体" w:hAnsi="宋体"/>
          <w:color w:val="auto"/>
          <w:sz w:val="24"/>
          <w:highlight w:val="none"/>
        </w:rPr>
        <w:t>开标后，</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将立即组织评标委员会（以下简称评委会）进行评标。</w:t>
      </w:r>
    </w:p>
    <w:p w14:paraId="2475F132">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2</w:t>
      </w:r>
      <w:r>
        <w:rPr>
          <w:rFonts w:hint="eastAsia" w:ascii="宋体" w:hAnsi="宋体"/>
          <w:color w:val="auto"/>
          <w:sz w:val="24"/>
          <w:highlight w:val="none"/>
        </w:rPr>
        <w:t>3.2 评委会由评审专家、采购人代表组成，且人员构成符合政府采购有关规定。</w:t>
      </w:r>
    </w:p>
    <w:p w14:paraId="351FABAB">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2</w:t>
      </w:r>
      <w:r>
        <w:rPr>
          <w:rFonts w:hint="eastAsia" w:ascii="宋体" w:hAnsi="宋体"/>
          <w:color w:val="auto"/>
          <w:sz w:val="24"/>
          <w:highlight w:val="none"/>
        </w:rPr>
        <w:t>3.3评委会应以科学、公正的态度参加评审工作并推荐中标候选人。评审专家和采购人代表在评审过程中不受任何干扰，独立、负责地提出评审意见，并对自己的评审意见承担责任。</w:t>
      </w:r>
    </w:p>
    <w:p w14:paraId="7A6D4D07">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2</w:t>
      </w: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4评委会将对投标人的商业、技术秘密予以保密。</w:t>
      </w:r>
    </w:p>
    <w:p w14:paraId="1390A279">
      <w:pPr>
        <w:keepNext/>
        <w:keepLines/>
        <w:spacing w:line="360" w:lineRule="auto"/>
        <w:ind w:firstLine="420"/>
        <w:outlineLvl w:val="3"/>
        <w:rPr>
          <w:rFonts w:hint="eastAsia" w:ascii="宋体" w:hAnsi="宋体" w:cs="Arial"/>
          <w:color w:val="auto"/>
          <w:sz w:val="28"/>
          <w:szCs w:val="28"/>
          <w:highlight w:val="none"/>
        </w:rPr>
      </w:pPr>
      <w:r>
        <w:rPr>
          <w:rFonts w:ascii="宋体" w:hAnsi="宋体" w:cs="Arial"/>
          <w:color w:val="auto"/>
          <w:sz w:val="28"/>
          <w:szCs w:val="28"/>
          <w:highlight w:val="none"/>
        </w:rPr>
        <w:t>2</w:t>
      </w:r>
      <w:r>
        <w:rPr>
          <w:rFonts w:hint="eastAsia" w:ascii="宋体" w:hAnsi="宋体" w:cs="Arial"/>
          <w:color w:val="auto"/>
          <w:sz w:val="28"/>
          <w:szCs w:val="28"/>
          <w:highlight w:val="none"/>
        </w:rPr>
        <w:t>4</w:t>
      </w:r>
      <w:r>
        <w:rPr>
          <w:rFonts w:ascii="宋体" w:hAnsi="宋体" w:cs="Arial"/>
          <w:color w:val="auto"/>
          <w:sz w:val="28"/>
          <w:szCs w:val="28"/>
          <w:highlight w:val="none"/>
        </w:rPr>
        <w:t>．</w:t>
      </w:r>
      <w:r>
        <w:rPr>
          <w:rFonts w:hint="eastAsia" w:ascii="宋体" w:hAnsi="宋体" w:cs="Arial"/>
          <w:color w:val="auto"/>
          <w:sz w:val="28"/>
          <w:szCs w:val="28"/>
          <w:highlight w:val="none"/>
        </w:rPr>
        <w:t>评标过程的保密</w:t>
      </w:r>
      <w:bookmarkEnd w:id="131"/>
      <w:bookmarkEnd w:id="132"/>
      <w:bookmarkEnd w:id="133"/>
      <w:r>
        <w:rPr>
          <w:rFonts w:hint="eastAsia" w:ascii="宋体" w:hAnsi="宋体" w:cs="Arial"/>
          <w:color w:val="auto"/>
          <w:sz w:val="28"/>
          <w:szCs w:val="28"/>
          <w:highlight w:val="none"/>
        </w:rPr>
        <w:t>与公正</w:t>
      </w:r>
    </w:p>
    <w:p w14:paraId="54BB4ED9">
      <w:pPr>
        <w:spacing w:line="360" w:lineRule="auto"/>
        <w:ind w:firstLine="480"/>
        <w:rPr>
          <w:rFonts w:hint="eastAsia" w:ascii="宋体" w:hAnsi="宋体"/>
          <w:bCs/>
          <w:color w:val="auto"/>
          <w:sz w:val="24"/>
          <w:highlight w:val="none"/>
        </w:rPr>
      </w:pPr>
      <w:r>
        <w:rPr>
          <w:rFonts w:ascii="宋体" w:hAnsi="宋体"/>
          <w:color w:val="auto"/>
          <w:sz w:val="24"/>
          <w:highlight w:val="none"/>
        </w:rPr>
        <w:t>2</w:t>
      </w:r>
      <w:r>
        <w:rPr>
          <w:rFonts w:hint="eastAsia" w:ascii="宋体" w:hAnsi="宋体"/>
          <w:color w:val="auto"/>
          <w:sz w:val="24"/>
          <w:highlight w:val="none"/>
        </w:rPr>
        <w:t>4.1</w:t>
      </w:r>
      <w:r>
        <w:rPr>
          <w:rFonts w:hint="eastAsia" w:ascii="宋体" w:hAnsi="宋体"/>
          <w:bCs/>
          <w:color w:val="auto"/>
          <w:sz w:val="24"/>
          <w:highlight w:val="none"/>
        </w:rPr>
        <w:t>公开开标后，直至向中标的投标人授予合同时止，凡是与审查、澄清、评价和比较投标的有关资料以及授标建议等，均不得向投标人或与评标无关的其他人员透露。</w:t>
      </w:r>
    </w:p>
    <w:p w14:paraId="294B0A3D">
      <w:pPr>
        <w:spacing w:line="360" w:lineRule="auto"/>
        <w:ind w:firstLine="48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4.2在评标过程中，如果投标人试图向</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和参与评标的人员施加任何影响，都将会导致其投标被拒绝。</w:t>
      </w:r>
    </w:p>
    <w:p w14:paraId="75330EE1">
      <w:pPr>
        <w:keepNext/>
        <w:keepLines/>
        <w:spacing w:line="360" w:lineRule="auto"/>
        <w:ind w:firstLine="420"/>
        <w:outlineLvl w:val="3"/>
        <w:rPr>
          <w:rFonts w:hint="eastAsia" w:ascii="宋体" w:hAnsi="宋体" w:cs="Arial"/>
          <w:color w:val="auto"/>
          <w:sz w:val="28"/>
          <w:szCs w:val="28"/>
          <w:highlight w:val="none"/>
        </w:rPr>
      </w:pPr>
      <w:bookmarkStart w:id="134" w:name="_Toc513029232"/>
      <w:bookmarkStart w:id="135" w:name="_Toc16938548"/>
      <w:bookmarkStart w:id="136" w:name="_Toc20823304"/>
      <w:r>
        <w:rPr>
          <w:rFonts w:ascii="宋体" w:hAnsi="宋体" w:cs="Arial"/>
          <w:color w:val="auto"/>
          <w:sz w:val="28"/>
          <w:szCs w:val="28"/>
          <w:highlight w:val="none"/>
        </w:rPr>
        <w:t>2</w:t>
      </w:r>
      <w:r>
        <w:rPr>
          <w:rFonts w:hint="eastAsia" w:ascii="宋体" w:hAnsi="宋体" w:cs="Arial"/>
          <w:color w:val="auto"/>
          <w:sz w:val="28"/>
          <w:szCs w:val="28"/>
          <w:highlight w:val="none"/>
        </w:rPr>
        <w:t>5．投标的澄清</w:t>
      </w:r>
      <w:bookmarkEnd w:id="134"/>
      <w:bookmarkEnd w:id="135"/>
      <w:bookmarkEnd w:id="136"/>
    </w:p>
    <w:p w14:paraId="06B10F25">
      <w:pPr>
        <w:spacing w:line="360" w:lineRule="auto"/>
        <w:ind w:firstLine="480"/>
        <w:rPr>
          <w:rFonts w:hint="eastAsia" w:ascii="宋体" w:hAnsi="宋体"/>
          <w:color w:val="auto"/>
          <w:sz w:val="24"/>
          <w:highlight w:val="none"/>
          <w:lang w:val="zh-CN"/>
        </w:rPr>
      </w:pPr>
      <w:r>
        <w:rPr>
          <w:rFonts w:hint="eastAsia" w:ascii="宋体" w:hAnsi="宋体"/>
          <w:color w:val="auto"/>
          <w:sz w:val="24"/>
          <w:highlight w:val="none"/>
          <w:lang w:val="zh-CN"/>
        </w:rPr>
        <w:t>25.1评标期间，为有助于对投标文件的审查、评价和比较，评委会有权要求投标人对其投标文件进行澄清，但并非对每个投标人都作澄清要求。</w:t>
      </w:r>
    </w:p>
    <w:p w14:paraId="1327EA36">
      <w:pPr>
        <w:spacing w:line="360" w:lineRule="auto"/>
        <w:ind w:firstLine="480"/>
        <w:rPr>
          <w:rFonts w:hint="eastAsia" w:ascii="宋体" w:hAnsi="宋体" w:eastAsia="宋体" w:cs="Times New Roman"/>
          <w:b w:val="0"/>
          <w:color w:val="auto"/>
          <w:spacing w:val="0"/>
          <w:sz w:val="24"/>
          <w:highlight w:val="none"/>
          <w:lang w:val="zh-CN"/>
        </w:rPr>
      </w:pPr>
      <w:r>
        <w:rPr>
          <w:rFonts w:hint="eastAsia" w:ascii="宋体" w:hAnsi="宋体" w:eastAsia="宋体" w:cs="Times New Roman"/>
          <w:b w:val="0"/>
          <w:color w:val="auto"/>
          <w:spacing w:val="0"/>
          <w:sz w:val="24"/>
          <w:highlight w:val="none"/>
          <w:lang w:val="zh-CN"/>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665C3334">
      <w:pPr>
        <w:spacing w:line="360" w:lineRule="auto"/>
        <w:ind w:left="0" w:firstLine="480"/>
        <w:jc w:val="left"/>
        <w:rPr>
          <w:rFonts w:hint="eastAsia" w:ascii="宋体" w:hAnsi="宋体"/>
          <w:color w:val="auto"/>
          <w:sz w:val="24"/>
          <w:highlight w:val="none"/>
          <w:lang w:val="zh-CN"/>
        </w:rPr>
      </w:pPr>
      <w:r>
        <w:rPr>
          <w:rFonts w:hint="eastAsia" w:ascii="宋体" w:hAnsi="宋体" w:eastAsia="宋体" w:cs="Times New Roman"/>
          <w:b/>
          <w:bCs/>
          <w:color w:val="auto"/>
          <w:spacing w:val="0"/>
          <w:sz w:val="24"/>
          <w:szCs w:val="22"/>
          <w:highlight w:val="none"/>
          <w:lang w:val="zh-CN" w:eastAsia="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val="0"/>
          <w:color w:val="auto"/>
          <w:spacing w:val="0"/>
          <w:sz w:val="24"/>
          <w:szCs w:val="22"/>
          <w:highlight w:val="none"/>
          <w:lang w:val="zh-CN" w:eastAsia="zh-CN"/>
        </w:rPr>
        <w:t>(此处规定时间的计算以系统中的倒计时间为准，供应商应随</w:t>
      </w:r>
      <w:r>
        <w:rPr>
          <w:rFonts w:hint="eastAsia" w:ascii="宋体" w:hAnsi="宋体" w:eastAsia="宋体" w:cs="Times New Roman"/>
          <w:b w:val="0"/>
          <w:color w:val="auto"/>
          <w:spacing w:val="0"/>
          <w:sz w:val="24"/>
          <w:szCs w:val="22"/>
          <w:highlight w:val="none"/>
          <w:lang w:val="zh-CN" w:eastAsia="zh-CN" w:bidi="ar-SA"/>
        </w:rPr>
        <w:t>时保持系统在线，如因供应商自身原因未在规定时间内提交澄清确认资料的，导致的不利后果由供应商自行承担。）</w:t>
      </w:r>
      <w:bookmarkStart w:id="137" w:name="EB3164982f155e42e086cd4685f4d2aafa"/>
      <w:bookmarkEnd w:id="137"/>
    </w:p>
    <w:p w14:paraId="714712B5">
      <w:pPr>
        <w:spacing w:line="360" w:lineRule="auto"/>
        <w:ind w:firstLine="480"/>
        <w:rPr>
          <w:rFonts w:hint="eastAsia" w:ascii="宋体" w:hAnsi="宋体"/>
          <w:color w:val="auto"/>
          <w:sz w:val="24"/>
          <w:highlight w:val="none"/>
          <w:lang w:val="zh-CN"/>
        </w:rPr>
      </w:pPr>
      <w:r>
        <w:rPr>
          <w:rFonts w:hint="eastAsia" w:ascii="宋体" w:hAnsi="宋体"/>
          <w:color w:val="auto"/>
          <w:sz w:val="24"/>
          <w:highlight w:val="none"/>
          <w:lang w:val="zh-CN"/>
        </w:rPr>
        <w:t>25.3接到评委会澄清要求的投标人如未按规定做出澄清，其风险由投标人自行承担。</w:t>
      </w:r>
    </w:p>
    <w:p w14:paraId="64BDD06C">
      <w:pPr>
        <w:keepNext/>
        <w:keepLines/>
        <w:spacing w:line="360" w:lineRule="auto"/>
        <w:ind w:firstLine="420"/>
        <w:outlineLvl w:val="3"/>
        <w:rPr>
          <w:rFonts w:ascii="宋体" w:hAnsi="宋体" w:cs="Arial"/>
          <w:b w:val="0"/>
          <w:bCs w:val="0"/>
          <w:color w:val="auto"/>
          <w:sz w:val="28"/>
          <w:szCs w:val="28"/>
          <w:highlight w:val="none"/>
          <w:lang w:val="en-US" w:eastAsia="zh-CN"/>
        </w:rPr>
      </w:pPr>
      <w:bookmarkStart w:id="138" w:name="_Toc513029233"/>
      <w:bookmarkStart w:id="139" w:name="_Toc20823305"/>
      <w:bookmarkStart w:id="140" w:name="_Toc16938549"/>
      <w:r>
        <w:rPr>
          <w:rFonts w:hint="default" w:ascii="宋体" w:hAnsi="宋体" w:cs="Arial"/>
          <w:color w:val="auto"/>
          <w:sz w:val="28"/>
          <w:szCs w:val="28"/>
          <w:highlight w:val="none"/>
          <w:lang w:val="en-US" w:eastAsia="zh-CN"/>
        </w:rPr>
        <w:t>26、</w:t>
      </w:r>
      <w:bookmarkEnd w:id="138"/>
      <w:bookmarkEnd w:id="139"/>
      <w:bookmarkEnd w:id="140"/>
      <w:r>
        <w:rPr>
          <w:rFonts w:hint="default" w:ascii="宋体" w:hAnsi="宋体" w:cs="Arial"/>
          <w:b w:val="0"/>
          <w:bCs w:val="0"/>
          <w:color w:val="auto"/>
          <w:sz w:val="28"/>
          <w:szCs w:val="28"/>
          <w:highlight w:val="none"/>
          <w:lang w:val="en-US" w:eastAsia="zh-CN"/>
        </w:rPr>
        <w:t>对投标文件的初审</w:t>
      </w:r>
    </w:p>
    <w:p w14:paraId="4E660F9C">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26.1</w:t>
      </w:r>
      <w:r>
        <w:rPr>
          <w:rFonts w:hint="eastAsia" w:ascii="宋体" w:hAnsi="宋体"/>
          <w:bCs/>
          <w:color w:val="auto"/>
          <w:sz w:val="24"/>
          <w:szCs w:val="24"/>
          <w:highlight w:val="none"/>
        </w:rPr>
        <w:t>投标文件初审分为资格审查和符合性审查。</w:t>
      </w:r>
    </w:p>
    <w:p w14:paraId="3104DA4B">
      <w:pPr>
        <w:spacing w:line="44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26.1.1</w:t>
      </w:r>
      <w:r>
        <w:rPr>
          <w:rFonts w:hint="eastAsia" w:ascii="宋体" w:hAnsi="宋体"/>
          <w:bCs/>
          <w:color w:val="auto"/>
          <w:sz w:val="24"/>
          <w:szCs w:val="24"/>
          <w:highlight w:val="none"/>
        </w:rPr>
        <w:t>资格性审查</w:t>
      </w:r>
    </w:p>
    <w:p w14:paraId="23143442">
      <w:pPr>
        <w:spacing w:line="440" w:lineRule="exact"/>
        <w:ind w:firstLine="480"/>
        <w:rPr>
          <w:rFonts w:hint="eastAsia" w:ascii="宋体" w:hAnsi="宋体" w:cs="Arial"/>
          <w:color w:val="auto"/>
          <w:sz w:val="24"/>
          <w:szCs w:val="24"/>
          <w:highlight w:val="none"/>
        </w:rPr>
      </w:pPr>
      <w:r>
        <w:rPr>
          <w:rFonts w:hint="eastAsia" w:ascii="宋体" w:hAnsi="宋体" w:cs="Arial"/>
          <w:color w:val="auto"/>
          <w:sz w:val="24"/>
          <w:szCs w:val="24"/>
          <w:highlight w:val="none"/>
        </w:rPr>
        <w:t>采购人或者采购代理机构依法对投标人的资格进行审查。</w:t>
      </w:r>
    </w:p>
    <w:p w14:paraId="33BD99C6">
      <w:pPr>
        <w:spacing w:line="440" w:lineRule="exact"/>
        <w:ind w:firstLine="505"/>
        <w:rPr>
          <w:rFonts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1058ADAB">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b/>
          <w:bCs/>
          <w:color w:val="auto"/>
          <w:sz w:val="24"/>
          <w:szCs w:val="24"/>
          <w:highlight w:val="none"/>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44CB2A8">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6B206CCE">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6ACDF7B9">
      <w:pPr>
        <w:spacing w:line="44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26.1.2</w:t>
      </w:r>
      <w:r>
        <w:rPr>
          <w:rFonts w:hint="eastAsia" w:ascii="宋体" w:hAnsi="宋体"/>
          <w:bCs/>
          <w:color w:val="auto"/>
          <w:sz w:val="24"/>
          <w:szCs w:val="24"/>
          <w:highlight w:val="none"/>
        </w:rPr>
        <w:t>符合性审查：</w:t>
      </w:r>
    </w:p>
    <w:p w14:paraId="113DBDB4">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1C03513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164DDB2E">
      <w:pPr>
        <w:spacing w:line="44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2F76D0A6">
      <w:pPr>
        <w:spacing w:line="44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014E3BA0">
      <w:pPr>
        <w:spacing w:line="44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26.4 投标文件报价出现前后不一致的，按下列规定修正：</w:t>
      </w:r>
      <w:r>
        <w:rPr>
          <w:rFonts w:hint="eastAsia" w:ascii="宋体" w:hAnsi="宋体"/>
          <w:bCs/>
          <w:color w:val="auto"/>
          <w:sz w:val="24"/>
          <w:szCs w:val="24"/>
          <w:highlight w:val="none"/>
        </w:rPr>
        <w:t xml:space="preserve"> </w:t>
      </w:r>
    </w:p>
    <w:p w14:paraId="7BCCA76C">
      <w:pPr>
        <w:spacing w:line="440" w:lineRule="exact"/>
        <w:ind w:firstLine="480"/>
        <w:jc w:val="left"/>
        <w:rPr>
          <w:rFonts w:hint="eastAsia" w:ascii="宋体" w:hAnsi="宋体" w:cs="Arial"/>
          <w:color w:val="auto"/>
          <w:sz w:val="24"/>
          <w:szCs w:val="24"/>
          <w:highlight w:val="none"/>
        </w:rPr>
      </w:pPr>
      <w:r>
        <w:rPr>
          <w:rFonts w:hint="eastAsia" w:ascii="宋体" w:hAnsi="宋体"/>
          <w:color w:val="auto"/>
          <w:sz w:val="24"/>
          <w:szCs w:val="24"/>
          <w:highlight w:val="none"/>
        </w:rPr>
        <w:t>（1）</w:t>
      </w:r>
      <w:r>
        <w:rPr>
          <w:rFonts w:hint="eastAsia" w:ascii="宋体" w:hAnsi="宋体" w:cs="Arial"/>
          <w:color w:val="auto"/>
          <w:sz w:val="24"/>
          <w:szCs w:val="24"/>
          <w:highlight w:val="none"/>
        </w:rPr>
        <w:t>投标文件中开标一览表（报价表）内容与投标文件中相应内容不一致的，以开标一览表（报价表）为准；</w:t>
      </w:r>
    </w:p>
    <w:p w14:paraId="517F34E9">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（2）</w:t>
      </w:r>
      <w:r>
        <w:rPr>
          <w:rFonts w:hint="eastAsia" w:ascii="宋体" w:hAnsi="宋体" w:cs="Arial"/>
          <w:color w:val="auto"/>
          <w:sz w:val="24"/>
          <w:szCs w:val="24"/>
          <w:highlight w:val="none"/>
        </w:rPr>
        <w:t>大写金额和小写金额不一致的，以大写金额为准；</w:t>
      </w:r>
    </w:p>
    <w:p w14:paraId="3AF0CC9A">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（3）</w:t>
      </w:r>
      <w:r>
        <w:rPr>
          <w:rFonts w:hint="eastAsia" w:ascii="宋体" w:hAnsi="宋体" w:cs="Arial"/>
          <w:color w:val="auto"/>
          <w:sz w:val="24"/>
          <w:szCs w:val="24"/>
          <w:highlight w:val="none"/>
        </w:rPr>
        <w:t>单价金额小数点或者百分比有明显错位的，以开标一览表的总价为准，并修改单价；</w:t>
      </w:r>
    </w:p>
    <w:p w14:paraId="528B70C3">
      <w:pPr>
        <w:spacing w:line="440" w:lineRule="exact"/>
        <w:jc w:val="left"/>
        <w:rPr>
          <w:rFonts w:ascii="宋体" w:hAnsi="宋体" w:cs="Arial"/>
          <w:color w:val="auto"/>
          <w:sz w:val="24"/>
          <w:szCs w:val="24"/>
          <w:highlight w:val="none"/>
        </w:rPr>
      </w:pPr>
      <w:r>
        <w:rPr>
          <w:rFonts w:hint="eastAsia" w:ascii="宋体" w:hAnsi="宋体" w:cs="Arial"/>
          <w:color w:val="auto"/>
          <w:sz w:val="24"/>
          <w:szCs w:val="24"/>
          <w:highlight w:val="none"/>
        </w:rPr>
        <w:t>　　</w:t>
      </w:r>
      <w:r>
        <w:rPr>
          <w:rFonts w:hint="eastAsia" w:ascii="宋体" w:hAnsi="宋体"/>
          <w:color w:val="auto"/>
          <w:sz w:val="24"/>
          <w:szCs w:val="24"/>
          <w:highlight w:val="none"/>
        </w:rPr>
        <w:t>（4）</w:t>
      </w:r>
      <w:r>
        <w:rPr>
          <w:rFonts w:hint="eastAsia" w:ascii="宋体" w:hAnsi="宋体" w:cs="Arial"/>
          <w:color w:val="auto"/>
          <w:sz w:val="24"/>
          <w:szCs w:val="24"/>
          <w:highlight w:val="none"/>
        </w:rPr>
        <w:t>总价金额与按单价汇总金额不一致的，以单价金额计算结果为准。</w:t>
      </w:r>
    </w:p>
    <w:p w14:paraId="4AEC728D">
      <w:pPr>
        <w:spacing w:line="440" w:lineRule="exact"/>
        <w:ind w:firstLine="480"/>
        <w:jc w:val="left"/>
        <w:rPr>
          <w:rFonts w:ascii="宋体" w:hAnsi="宋体" w:cs="Arial"/>
          <w:color w:val="auto"/>
          <w:sz w:val="24"/>
          <w:szCs w:val="24"/>
          <w:highlight w:val="none"/>
        </w:rPr>
      </w:pPr>
      <w:r>
        <w:rPr>
          <w:rFonts w:hint="eastAsia" w:ascii="宋体" w:hAnsi="宋体" w:cs="Arial"/>
          <w:color w:val="auto"/>
          <w:sz w:val="24"/>
          <w:szCs w:val="24"/>
          <w:highlight w:val="none"/>
        </w:rPr>
        <w:t>同时出现两种以上不一致的，按照前款规定的顺序修正。修正后的报价按照财政部</w:t>
      </w:r>
      <w:r>
        <w:rPr>
          <w:rFonts w:ascii="宋体" w:hAnsi="宋体" w:cs="Arial"/>
          <w:color w:val="auto"/>
          <w:sz w:val="24"/>
          <w:szCs w:val="24"/>
          <w:highlight w:val="none"/>
        </w:rPr>
        <w:t>87</w:t>
      </w:r>
      <w:r>
        <w:rPr>
          <w:rFonts w:hint="eastAsia" w:ascii="宋体" w:hAnsi="宋体" w:cs="Arial"/>
          <w:color w:val="auto"/>
          <w:sz w:val="24"/>
          <w:szCs w:val="24"/>
          <w:highlight w:val="none"/>
        </w:rPr>
        <w:t>号令第五十一条第二款的规定经投标人确认后产生约束力。</w:t>
      </w:r>
    </w:p>
    <w:p w14:paraId="7FDD6B6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26.5 评委会将允许修正投标文件中不构成重大偏离的、微小的、非正规的、不一致的或不规则的地方，但这些修改不能影响任何投标人相应的名次排列。</w:t>
      </w:r>
      <w:bookmarkStart w:id="141" w:name="EB8e3ec86c09a94dac9cc9034e6027ee19"/>
      <w:bookmarkEnd w:id="141"/>
    </w:p>
    <w:p w14:paraId="2662D082">
      <w:pPr>
        <w:spacing w:line="440" w:lineRule="exact"/>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26.6异常低价投标审查</w:t>
      </w:r>
    </w:p>
    <w:p w14:paraId="5D5AFF89">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26.6.1评审过程中出现下列情形之一的，评审委员会应当启动异常低价投标（响应）审查程序：</w:t>
      </w:r>
    </w:p>
    <w:p w14:paraId="16C9FD9D">
      <w:pPr>
        <w:spacing w:line="44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（1）投标（响应）报价低于全部通过符合性审查供应商投标（响应）报价平均值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%的，即投标（响应）报价＜全部通过符合性审查供应商投标（响应）报价平均值×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%。本项目采用优惠率报价，即投标（响应）报价优惠率&gt;（</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%+全部通过符合性审查供应商投标(响应)报价平均优惠率×</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w:t>
      </w:r>
    </w:p>
    <w:p w14:paraId="4457E434">
      <w:pPr>
        <w:spacing w:line="44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（2）投标（响应）报价低于通过符合性审查的次低报价供应商投标（响应）报价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%的，即投标（响应）报价＜通过符合性审查的次低报价供应商投标（响应）报价×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%。本项目采用优惠率报价，即投标(响应)报价优惠率&gt;（</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%+通过符合性审查的次高供应商投标（响应）报价优惠率×</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lang w:eastAsia="zh-CN"/>
        </w:rPr>
        <w:t>%）。</w:t>
      </w:r>
    </w:p>
    <w:p w14:paraId="064E5135">
      <w:pPr>
        <w:spacing w:line="44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（3）投标（响应）报价低于采购项目最高限价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lang w:eastAsia="zh-CN"/>
        </w:rPr>
        <w:t>%的，即投标（响应）报价＜采购项目最高限价×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lang w:eastAsia="zh-CN"/>
        </w:rPr>
        <w:t>%。本项目采用优惠率报价，即投标(响应)报价优惠率&gt;</w:t>
      </w:r>
      <w:r>
        <w:rPr>
          <w:rFonts w:hint="eastAsia" w:ascii="宋体" w:hAnsi="宋体" w:cs="宋体"/>
          <w:color w:val="auto"/>
          <w:sz w:val="24"/>
          <w:szCs w:val="24"/>
          <w:highlight w:val="none"/>
          <w:lang w:val="en-US" w:eastAsia="zh-CN"/>
        </w:rPr>
        <w:t>55</w:t>
      </w:r>
      <w:r>
        <w:rPr>
          <w:rFonts w:hint="eastAsia" w:ascii="宋体" w:hAnsi="宋体" w:cs="宋体"/>
          <w:color w:val="auto"/>
          <w:sz w:val="24"/>
          <w:szCs w:val="24"/>
          <w:highlight w:val="none"/>
          <w:lang w:eastAsia="zh-CN"/>
        </w:rPr>
        <w:t>%。</w:t>
      </w:r>
    </w:p>
    <w:p w14:paraId="79D17E18">
      <w:pPr>
        <w:spacing w:line="44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（4）评审委员会基于专业判断，认为供应商报价过低，有可能影响产品质量或者不能诚信履约的其他情形。</w:t>
      </w:r>
    </w:p>
    <w:p w14:paraId="6ABD5734">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26.6.2</w:t>
      </w:r>
      <w:r>
        <w:rPr>
          <w:rFonts w:hint="eastAsia" w:ascii="宋体" w:hAnsi="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E8ACFE3">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26.6.3</w:t>
      </w: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0A453D">
      <w:pPr>
        <w:pStyle w:val="69"/>
        <w:ind w:left="0" w:firstLine="0"/>
        <w:rPr>
          <w:rFonts w:hint="eastAsia"/>
          <w:color w:val="auto"/>
          <w:highlight w:val="none"/>
        </w:rPr>
      </w:pPr>
    </w:p>
    <w:p w14:paraId="081B77B1">
      <w:pPr>
        <w:keepNext/>
        <w:keepLines/>
        <w:spacing w:line="360" w:lineRule="auto"/>
        <w:ind w:firstLine="420"/>
        <w:outlineLvl w:val="3"/>
        <w:rPr>
          <w:rFonts w:hint="eastAsia" w:ascii="宋体" w:hAnsi="宋体" w:cs="Arial"/>
          <w:color w:val="auto"/>
          <w:sz w:val="28"/>
          <w:szCs w:val="28"/>
          <w:highlight w:val="none"/>
        </w:rPr>
      </w:pPr>
      <w:bookmarkStart w:id="142" w:name="_Toc20823306"/>
      <w:bookmarkStart w:id="143" w:name="_Toc513029234"/>
      <w:bookmarkStart w:id="144" w:name="_Toc16938550"/>
      <w:bookmarkStart w:id="145" w:name="_Toc200451960"/>
      <w:r>
        <w:rPr>
          <w:rFonts w:ascii="宋体" w:hAnsi="宋体" w:cs="Arial"/>
          <w:color w:val="auto"/>
          <w:sz w:val="28"/>
          <w:szCs w:val="28"/>
          <w:highlight w:val="none"/>
        </w:rPr>
        <w:t>2</w:t>
      </w:r>
      <w:r>
        <w:rPr>
          <w:rFonts w:hint="eastAsia" w:ascii="宋体" w:hAnsi="宋体" w:cs="Arial"/>
          <w:color w:val="auto"/>
          <w:sz w:val="28"/>
          <w:szCs w:val="28"/>
          <w:highlight w:val="none"/>
        </w:rPr>
        <w:t>7、</w:t>
      </w:r>
      <w:bookmarkEnd w:id="142"/>
      <w:bookmarkEnd w:id="143"/>
      <w:bookmarkEnd w:id="144"/>
      <w:r>
        <w:rPr>
          <w:rFonts w:hint="eastAsia" w:ascii="宋体" w:hAnsi="宋体" w:cs="Arial"/>
          <w:color w:val="auto"/>
          <w:sz w:val="28"/>
          <w:szCs w:val="28"/>
          <w:highlight w:val="none"/>
        </w:rPr>
        <w:t>无效投标条款和废标条款</w:t>
      </w:r>
    </w:p>
    <w:p w14:paraId="4382A390">
      <w:pPr>
        <w:pStyle w:val="542"/>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27.1 无效投标条款</w:t>
      </w:r>
    </w:p>
    <w:p w14:paraId="1A9B278E">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 投标人未按照招标文件要求上传电子投标文件的；</w:t>
      </w:r>
    </w:p>
    <w:p w14:paraId="25F20AE2">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p>
    <w:p w14:paraId="03B16A6F">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27.1.3 投标文件中没有《开标一览表》或《开标一览表》未加盖投标人公章的； </w:t>
      </w:r>
    </w:p>
    <w:p w14:paraId="72C3991A">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27.1.4 投标文件中任何有选择的报价；</w:t>
      </w:r>
    </w:p>
    <w:p w14:paraId="1E2B8608">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27.1.5 投标文件报价出现前后不一致的，按招标文件规定修正后投标人不确认的； </w:t>
      </w:r>
    </w:p>
    <w:p w14:paraId="1BAB1E26">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27.1.6 不同投标人的投标文件由同一单位或者个人编制； </w:t>
      </w:r>
    </w:p>
    <w:p w14:paraId="2A2C5DC1">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27.1.7 不同投标人委托同一单位或者个人办理投标事宜； </w:t>
      </w:r>
    </w:p>
    <w:p w14:paraId="7EFE8712">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27.1.8 不同投标人的投标文件载明的项目管理成员或者联系人员为同一人；</w:t>
      </w:r>
    </w:p>
    <w:p w14:paraId="32921306">
      <w:pPr>
        <w:pStyle w:val="543"/>
        <w:spacing w:line="440" w:lineRule="exact"/>
        <w:ind w:firstLine="499"/>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27.1.9 不同投标人的投标文件异常一致或者投标报价呈规律性差异；</w:t>
      </w:r>
    </w:p>
    <w:p w14:paraId="795CF9AD">
      <w:pPr>
        <w:pStyle w:val="543"/>
        <w:spacing w:line="440" w:lineRule="exact"/>
        <w:ind w:firstLine="220"/>
        <w:outlineLvl w:val="9"/>
        <w:rPr>
          <w:rStyle w:val="620"/>
          <w:rFonts w:hint="default" w:ascii="宋体" w:hAnsi="宋体" w:eastAsia="宋体" w:cs="宋体"/>
          <w:b w:val="0"/>
          <w:color w:val="auto"/>
          <w:spacing w:val="7"/>
          <w:sz w:val="24"/>
          <w:highlight w:val="none"/>
          <w:lang w:val="en-US" w:eastAsia="zh-CN"/>
        </w:rPr>
      </w:pPr>
      <w:r>
        <w:rPr>
          <w:rStyle w:val="620"/>
          <w:rFonts w:hint="eastAsia" w:ascii="宋体" w:hAnsi="宋体" w:eastAsia="宋体" w:cs="宋体"/>
          <w:b w:val="0"/>
          <w:color w:val="auto"/>
          <w:spacing w:val="7"/>
          <w:sz w:val="24"/>
          <w:highlight w:val="none"/>
          <w:lang w:val="en-US" w:eastAsia="zh-CN"/>
        </w:rPr>
        <w:t xml:space="preserve">   27.1.10不同投标人的投标文件制作机器码一致的；</w:t>
      </w:r>
    </w:p>
    <w:p w14:paraId="041D700F">
      <w:pPr>
        <w:pStyle w:val="543"/>
        <w:spacing w:line="440" w:lineRule="exact"/>
        <w:ind w:firstLine="499"/>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1</w:t>
      </w:r>
      <w:r>
        <w:rPr>
          <w:rStyle w:val="620"/>
          <w:rFonts w:ascii="宋体" w:hAnsi="宋体" w:eastAsia="宋体" w:cs="宋体"/>
          <w:b w:val="0"/>
          <w:color w:val="auto"/>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DA51F23">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2</w:t>
      </w:r>
      <w:r>
        <w:rPr>
          <w:rStyle w:val="620"/>
          <w:rFonts w:ascii="宋体" w:hAnsi="宋体" w:eastAsia="宋体" w:cs="宋体"/>
          <w:b w:val="0"/>
          <w:color w:val="auto"/>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11C2B920">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3</w:t>
      </w:r>
      <w:r>
        <w:rPr>
          <w:rStyle w:val="620"/>
          <w:rFonts w:ascii="宋体" w:hAnsi="宋体" w:eastAsia="宋体" w:cs="宋体"/>
          <w:b w:val="0"/>
          <w:color w:val="auto"/>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166EE6E5">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4</w:t>
      </w:r>
      <w:r>
        <w:rPr>
          <w:rStyle w:val="620"/>
          <w:rFonts w:ascii="宋体" w:hAnsi="宋体" w:eastAsia="宋体" w:cs="宋体"/>
          <w:b w:val="0"/>
          <w:color w:val="auto"/>
          <w:spacing w:val="7"/>
          <w:sz w:val="24"/>
          <w:highlight w:val="none"/>
        </w:rPr>
        <w:t xml:space="preserve"> 不同供应商的单位负责人为同一人或者存在直接控股、管理关系的； </w:t>
      </w:r>
    </w:p>
    <w:p w14:paraId="332CB5E9">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5</w:t>
      </w:r>
      <w:r>
        <w:rPr>
          <w:rStyle w:val="620"/>
          <w:rFonts w:ascii="宋体" w:hAnsi="宋体" w:eastAsia="宋体" w:cs="宋体"/>
          <w:b w:val="0"/>
          <w:color w:val="auto"/>
          <w:spacing w:val="7"/>
          <w:sz w:val="24"/>
          <w:highlight w:val="none"/>
        </w:rPr>
        <w:t xml:space="preserve"> 为采购项目提供整体设计、规范编制或者项目管理、监理、检测等服务的；</w:t>
      </w:r>
    </w:p>
    <w:p w14:paraId="6CD984C6">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6</w:t>
      </w:r>
      <w:r>
        <w:rPr>
          <w:rStyle w:val="620"/>
          <w:rFonts w:ascii="宋体" w:hAnsi="宋体" w:eastAsia="宋体" w:cs="宋体"/>
          <w:b w:val="0"/>
          <w:color w:val="auto"/>
          <w:spacing w:val="7"/>
          <w:sz w:val="24"/>
          <w:highlight w:val="none"/>
        </w:rPr>
        <w:t xml:space="preserve"> 资格证明文件中要求加盖公章而未加盖公章的； </w:t>
      </w:r>
    </w:p>
    <w:p w14:paraId="4A425A4B">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7</w:t>
      </w:r>
      <w:r>
        <w:rPr>
          <w:rStyle w:val="620"/>
          <w:rFonts w:ascii="宋体" w:hAnsi="宋体" w:eastAsia="宋体" w:cs="宋体"/>
          <w:b w:val="0"/>
          <w:color w:val="auto"/>
          <w:spacing w:val="7"/>
          <w:sz w:val="24"/>
          <w:highlight w:val="none"/>
        </w:rPr>
        <w:t xml:space="preserve"> 投标文件未按招标文件要求签署、盖章的； </w:t>
      </w:r>
    </w:p>
    <w:p w14:paraId="2CB33B1D">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8</w:t>
      </w:r>
      <w:r>
        <w:rPr>
          <w:rStyle w:val="620"/>
          <w:rFonts w:ascii="宋体" w:hAnsi="宋体" w:eastAsia="宋体" w:cs="宋体"/>
          <w:b w:val="0"/>
          <w:color w:val="auto"/>
          <w:spacing w:val="7"/>
          <w:sz w:val="24"/>
          <w:highlight w:val="none"/>
        </w:rPr>
        <w:t xml:space="preserve"> 不具备招标文件中规定的资格要求或未按招标文件规定的要求提供资格证明文件的； </w:t>
      </w:r>
    </w:p>
    <w:p w14:paraId="713448B3">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27.1.1</w:t>
      </w:r>
      <w:r>
        <w:rPr>
          <w:rStyle w:val="620"/>
          <w:rFonts w:hint="eastAsia" w:ascii="宋体" w:hAnsi="宋体" w:eastAsia="宋体" w:cs="宋体"/>
          <w:b w:val="0"/>
          <w:color w:val="auto"/>
          <w:spacing w:val="7"/>
          <w:sz w:val="24"/>
          <w:highlight w:val="none"/>
          <w:lang w:val="en-US" w:eastAsia="zh-CN"/>
        </w:rPr>
        <w:t>9</w:t>
      </w:r>
      <w:r>
        <w:rPr>
          <w:rStyle w:val="620"/>
          <w:rFonts w:ascii="宋体" w:hAnsi="宋体" w:eastAsia="宋体" w:cs="宋体"/>
          <w:b w:val="0"/>
          <w:color w:val="auto"/>
          <w:spacing w:val="7"/>
          <w:sz w:val="24"/>
          <w:highlight w:val="none"/>
        </w:rPr>
        <w:t xml:space="preserve"> 报价超过招标文件中规定的预算金额或者最高限价的； </w:t>
      </w:r>
    </w:p>
    <w:p w14:paraId="6077726F">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w:t>
      </w:r>
      <w:r>
        <w:rPr>
          <w:rStyle w:val="620"/>
          <w:rFonts w:hint="eastAsia" w:ascii="宋体" w:hAnsi="宋体" w:eastAsia="宋体" w:cs="宋体"/>
          <w:b w:val="0"/>
          <w:color w:val="auto"/>
          <w:spacing w:val="7"/>
          <w:sz w:val="24"/>
          <w:highlight w:val="none"/>
          <w:lang w:val="en-US" w:eastAsia="zh-CN"/>
        </w:rPr>
        <w:t>20</w:t>
      </w:r>
      <w:r>
        <w:rPr>
          <w:rStyle w:val="620"/>
          <w:rFonts w:ascii="宋体" w:hAnsi="宋体" w:eastAsia="宋体" w:cs="宋体"/>
          <w:b w:val="0"/>
          <w:color w:val="auto"/>
          <w:spacing w:val="7"/>
          <w:sz w:val="24"/>
          <w:highlight w:val="none"/>
        </w:rPr>
        <w:t xml:space="preserve"> 投标文件含有采购人不能接受的附加条件的； </w:t>
      </w:r>
    </w:p>
    <w:p w14:paraId="288BECE0">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27.1.2</w:t>
      </w:r>
      <w:r>
        <w:rPr>
          <w:rStyle w:val="620"/>
          <w:rFonts w:hint="eastAsia" w:ascii="宋体" w:hAnsi="宋体" w:eastAsia="宋体" w:cs="宋体"/>
          <w:b w:val="0"/>
          <w:color w:val="auto"/>
          <w:spacing w:val="7"/>
          <w:sz w:val="24"/>
          <w:highlight w:val="none"/>
          <w:lang w:val="en-US" w:eastAsia="zh-CN"/>
        </w:rPr>
        <w:t>1</w:t>
      </w:r>
      <w:r>
        <w:rPr>
          <w:rStyle w:val="620"/>
          <w:rFonts w:ascii="宋体" w:hAnsi="宋体" w:eastAsia="宋体" w:cs="宋体"/>
          <w:b w:val="0"/>
          <w:color w:val="auto"/>
          <w:spacing w:val="7"/>
          <w:sz w:val="24"/>
          <w:highlight w:val="none"/>
        </w:rPr>
        <w:t xml:space="preserve"> 不响应招标文件中规定的实质性要求的（本招标文件中斜体且有下划线部分为实质性要求）； </w:t>
      </w:r>
    </w:p>
    <w:p w14:paraId="15BAA5FF">
      <w:pPr>
        <w:pStyle w:val="543"/>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27.1.2</w:t>
      </w:r>
      <w:r>
        <w:rPr>
          <w:rStyle w:val="620"/>
          <w:rFonts w:hint="eastAsia" w:ascii="宋体" w:hAnsi="宋体" w:eastAsia="宋体" w:cs="宋体"/>
          <w:b w:val="0"/>
          <w:color w:val="auto"/>
          <w:spacing w:val="7"/>
          <w:sz w:val="24"/>
          <w:highlight w:val="none"/>
          <w:lang w:val="en-US" w:eastAsia="zh-CN"/>
        </w:rPr>
        <w:t>2</w:t>
      </w:r>
      <w:r>
        <w:rPr>
          <w:rStyle w:val="620"/>
          <w:rFonts w:ascii="宋体" w:hAnsi="宋体" w:eastAsia="宋体" w:cs="宋体"/>
          <w:b w:val="0"/>
          <w:color w:val="auto"/>
          <w:spacing w:val="7"/>
          <w:sz w:val="24"/>
          <w:highlight w:val="none"/>
        </w:rPr>
        <w:t xml:space="preserve"> 法律、法规和采购文件规定的其他无效情形; </w:t>
      </w:r>
    </w:p>
    <w:p w14:paraId="0D3A5D2C">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27.2 废标条款：</w:t>
      </w:r>
    </w:p>
    <w:p w14:paraId="72469DDE">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(1)符合专业条件的供应商或者对招标文件作实质响应的供应商不足三家的； </w:t>
      </w:r>
    </w:p>
    <w:p w14:paraId="3A11B3DA">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(2)出现影响采购公正的违法、违规行为的；</w:t>
      </w:r>
    </w:p>
    <w:p w14:paraId="257CCFF7">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(3)投标人的报价均超过了采购预算，采购人不能支付的；</w:t>
      </w:r>
    </w:p>
    <w:p w14:paraId="15771090">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(4)因重大变故，采购任务取消的。</w:t>
      </w:r>
    </w:p>
    <w:p w14:paraId="6314E6AA">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 xml:space="preserve"> (</w:t>
      </w:r>
      <w:r>
        <w:rPr>
          <w:rStyle w:val="620"/>
          <w:rFonts w:hint="eastAsia" w:ascii="宋体" w:hAnsi="宋体" w:eastAsia="宋体" w:cs="宋体"/>
          <w:b w:val="0"/>
          <w:color w:val="auto"/>
          <w:spacing w:val="7"/>
          <w:sz w:val="24"/>
          <w:highlight w:val="none"/>
          <w:lang w:val="en-US" w:eastAsia="zh-CN"/>
        </w:rPr>
        <w:t>5</w:t>
      </w:r>
      <w:r>
        <w:rPr>
          <w:rStyle w:val="620"/>
          <w:rFonts w:ascii="宋体" w:hAnsi="宋体" w:eastAsia="宋体" w:cs="宋体"/>
          <w:b w:val="0"/>
          <w:color w:val="auto"/>
          <w:spacing w:val="7"/>
          <w:sz w:val="24"/>
          <w:highlight w:val="none"/>
        </w:rPr>
        <w:t>)</w:t>
      </w:r>
      <w:r>
        <w:rPr>
          <w:rStyle w:val="620"/>
          <w:rFonts w:hint="eastAsia" w:ascii="宋体" w:hAnsi="宋体" w:eastAsia="宋体" w:cs="宋体"/>
          <w:b w:val="0"/>
          <w:color w:val="auto"/>
          <w:spacing w:val="7"/>
          <w:sz w:val="24"/>
          <w:highlight w:val="none"/>
        </w:rPr>
        <w:t>因苏采云系统系统故障原因造成开标不成功的</w:t>
      </w:r>
      <w:r>
        <w:rPr>
          <w:rStyle w:val="620"/>
          <w:rFonts w:ascii="宋体" w:hAnsi="宋体" w:eastAsia="宋体" w:cs="宋体"/>
          <w:b w:val="0"/>
          <w:color w:val="auto"/>
          <w:spacing w:val="7"/>
          <w:sz w:val="24"/>
          <w:highlight w:val="none"/>
        </w:rPr>
        <w:t>。</w:t>
      </w:r>
    </w:p>
    <w:p w14:paraId="78BCE37A">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27.3 投标截止时间结束后参加投标的供应商不足三家的处理：</w:t>
      </w:r>
    </w:p>
    <w:p w14:paraId="6C6A8C1B">
      <w:pPr>
        <w:pStyle w:val="544"/>
        <w:spacing w:line="440" w:lineRule="exact"/>
        <w:ind w:firstLine="500"/>
        <w:outlineLvl w:val="9"/>
        <w:rPr>
          <w:rStyle w:val="620"/>
          <w:rFonts w:ascii="宋体" w:hAnsi="宋体" w:eastAsia="宋体" w:cs="宋体"/>
          <w:b w:val="0"/>
          <w:color w:val="auto"/>
          <w:spacing w:val="7"/>
          <w:sz w:val="24"/>
          <w:highlight w:val="none"/>
        </w:rPr>
      </w:pPr>
      <w:r>
        <w:rPr>
          <w:rStyle w:val="620"/>
          <w:rFonts w:ascii="宋体" w:hAnsi="宋体" w:eastAsia="宋体" w:cs="宋体"/>
          <w:b w:val="0"/>
          <w:color w:val="auto"/>
          <w:spacing w:val="7"/>
          <w:sz w:val="24"/>
          <w:highlight w:val="none"/>
        </w:rPr>
        <w:t>27.3.1 如出现投标截止时间结束后参加投标的供应商或者在评标期间对招标文件做出实质响应的供应商不足三家情况，按财政部第87号令第四十三条的规定执行。</w:t>
      </w:r>
    </w:p>
    <w:p w14:paraId="6534BE63">
      <w:pPr>
        <w:pStyle w:val="619"/>
        <w:spacing w:before="200" w:after="100" w:line="416" w:lineRule="auto"/>
        <w:jc w:val="left"/>
        <w:rPr>
          <w:rStyle w:val="302"/>
          <w:rFonts w:hint="eastAsia" w:ascii="宋体" w:hAnsi="宋体"/>
          <w:b/>
          <w:bCs/>
          <w:color w:val="auto"/>
          <w:sz w:val="30"/>
          <w:szCs w:val="30"/>
          <w:highlight w:val="none"/>
        </w:rPr>
      </w:pPr>
      <w:bookmarkStart w:id="146" w:name="_Toc513029235"/>
      <w:bookmarkStart w:id="147" w:name="_Toc16938551"/>
      <w:bookmarkStart w:id="148" w:name="_Toc20823307"/>
      <w:bookmarkStart w:id="149" w:name="_Toc54615244"/>
      <w:bookmarkStart w:id="150" w:name="_Toc35266025"/>
      <w:bookmarkStart w:id="151" w:name="_Toc28184"/>
      <w:bookmarkStart w:id="152" w:name="_Toc120614219"/>
      <w:bookmarkStart w:id="153" w:name="_Toc38368125"/>
      <w:r>
        <w:rPr>
          <w:rStyle w:val="302"/>
          <w:rFonts w:hint="eastAsia" w:ascii="宋体" w:hAnsi="宋体"/>
          <w:b/>
          <w:bCs/>
          <w:color w:val="auto"/>
          <w:sz w:val="30"/>
          <w:szCs w:val="30"/>
          <w:highlight w:val="none"/>
        </w:rPr>
        <w:t>六、</w:t>
      </w:r>
      <w:bookmarkEnd w:id="146"/>
      <w:bookmarkEnd w:id="147"/>
      <w:bookmarkEnd w:id="148"/>
      <w:r>
        <w:rPr>
          <w:rStyle w:val="302"/>
          <w:rFonts w:hint="eastAsia" w:ascii="宋体" w:hAnsi="宋体"/>
          <w:b/>
          <w:bCs/>
          <w:color w:val="auto"/>
          <w:sz w:val="30"/>
          <w:szCs w:val="30"/>
          <w:highlight w:val="none"/>
        </w:rPr>
        <w:t>定标</w:t>
      </w:r>
      <w:bookmarkEnd w:id="149"/>
      <w:bookmarkEnd w:id="150"/>
      <w:bookmarkEnd w:id="151"/>
      <w:bookmarkEnd w:id="152"/>
      <w:bookmarkEnd w:id="153"/>
    </w:p>
    <w:p w14:paraId="62A9AADF">
      <w:pPr>
        <w:keepNext/>
        <w:keepLines/>
        <w:spacing w:line="440" w:lineRule="exact"/>
        <w:ind w:firstLine="560"/>
        <w:outlineLvl w:val="3"/>
        <w:rPr>
          <w:rFonts w:hint="eastAsia" w:ascii="宋体" w:hAnsi="宋体" w:cs="宋体"/>
          <w:color w:val="auto"/>
          <w:sz w:val="28"/>
          <w:szCs w:val="28"/>
          <w:highlight w:val="none"/>
        </w:rPr>
      </w:pPr>
      <w:bookmarkStart w:id="154" w:name="_Toc513029238"/>
      <w:bookmarkStart w:id="155" w:name="_Toc20823310"/>
      <w:bookmarkStart w:id="156" w:name="_Toc16938554"/>
      <w:r>
        <w:rPr>
          <w:rFonts w:hint="eastAsia" w:ascii="宋体" w:hAnsi="宋体" w:cs="宋体"/>
          <w:color w:val="auto"/>
          <w:sz w:val="28"/>
          <w:szCs w:val="28"/>
          <w:highlight w:val="none"/>
        </w:rPr>
        <w:t>28、</w:t>
      </w:r>
      <w:bookmarkEnd w:id="154"/>
      <w:r>
        <w:rPr>
          <w:rFonts w:hint="eastAsia" w:ascii="宋体" w:hAnsi="宋体" w:cs="宋体"/>
          <w:color w:val="auto"/>
          <w:sz w:val="28"/>
          <w:szCs w:val="28"/>
          <w:highlight w:val="none"/>
        </w:rPr>
        <w:t>确定</w:t>
      </w:r>
      <w:bookmarkEnd w:id="155"/>
      <w:bookmarkEnd w:id="156"/>
      <w:r>
        <w:rPr>
          <w:rFonts w:hint="eastAsia" w:ascii="宋体" w:hAnsi="宋体" w:cs="宋体"/>
          <w:color w:val="auto"/>
          <w:sz w:val="28"/>
          <w:szCs w:val="28"/>
          <w:highlight w:val="none"/>
        </w:rPr>
        <w:t>中标单位</w:t>
      </w:r>
    </w:p>
    <w:p w14:paraId="14E842D0">
      <w:pPr>
        <w:spacing w:line="44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28.1</w:t>
      </w:r>
      <w:bookmarkEnd w:id="145"/>
      <w:r>
        <w:rPr>
          <w:rFonts w:hint="eastAsia" w:ascii="宋体" w:hAnsi="宋体" w:eastAsia="宋体" w:cs="Times New Roman"/>
          <w:bCs/>
          <w:color w:val="auto"/>
          <w:sz w:val="24"/>
          <w:highlight w:val="none"/>
        </w:rPr>
        <w:t>评委会根据本招标文件规定评标办法与评标标准向采购人推荐出</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rPr>
        <w:t>名中标候选人。</w:t>
      </w:r>
    </w:p>
    <w:p w14:paraId="3F30927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28.2采购人应根据评委会推荐的中标候选人</w:t>
      </w:r>
      <w:r>
        <w:rPr>
          <w:rFonts w:hint="eastAsia" w:ascii="宋体" w:hAnsi="宋体" w:eastAsia="宋体" w:cs="宋体"/>
          <w:color w:val="auto"/>
          <w:sz w:val="24"/>
          <w:szCs w:val="24"/>
          <w:highlight w:val="none"/>
          <w:lang w:val="en-US" w:eastAsia="zh-CN"/>
        </w:rPr>
        <w:t>名单中按顺序</w:t>
      </w:r>
      <w:r>
        <w:rPr>
          <w:rFonts w:hint="eastAsia" w:ascii="宋体" w:hAnsi="宋体" w:eastAsia="宋体" w:cs="宋体"/>
          <w:color w:val="auto"/>
          <w:sz w:val="24"/>
          <w:szCs w:val="24"/>
          <w:highlight w:val="none"/>
        </w:rPr>
        <w:t>确定</w:t>
      </w:r>
      <w:r>
        <w:rPr>
          <w:rFonts w:hint="eastAsia" w:ascii="宋体" w:hAnsi="宋体" w:cs="宋体"/>
          <w:color w:val="auto"/>
          <w:sz w:val="24"/>
          <w:szCs w:val="24"/>
          <w:highlight w:val="none"/>
          <w:lang w:eastAsia="zh-CN"/>
        </w:rPr>
        <w:t>中标供应商</w:t>
      </w:r>
      <w:r>
        <w:rPr>
          <w:rFonts w:hint="eastAsia" w:ascii="宋体" w:hAnsi="宋体" w:eastAsia="宋体" w:cs="宋体"/>
          <w:color w:val="auto"/>
          <w:sz w:val="24"/>
          <w:szCs w:val="24"/>
          <w:highlight w:val="none"/>
        </w:rPr>
        <w:t>。依据财政部94号令第十六条第（二）项规定，如果中标人的中标资格因故被取消的，新的中标人按相关规定确定。</w:t>
      </w:r>
    </w:p>
    <w:p w14:paraId="035EBE3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206E95E5">
      <w:pPr>
        <w:spacing w:line="440" w:lineRule="exact"/>
        <w:ind w:firstLine="480"/>
        <w:rPr>
          <w:rFonts w:hint="eastAsia" w:ascii="宋体" w:hAnsi="宋体"/>
          <w:color w:val="auto"/>
          <w:sz w:val="24"/>
          <w:highlight w:val="none"/>
        </w:rPr>
      </w:pPr>
      <w:r>
        <w:rPr>
          <w:rFonts w:hint="eastAsia" w:ascii="宋体" w:hAnsi="宋体"/>
          <w:color w:val="auto"/>
          <w:sz w:val="24"/>
          <w:highlight w:val="none"/>
        </w:rPr>
        <w:t>28.</w:t>
      </w:r>
      <w:r>
        <w:rPr>
          <w:rFonts w:hint="eastAsia" w:ascii="宋体" w:hAnsi="宋体"/>
          <w:color w:val="auto"/>
          <w:sz w:val="24"/>
          <w:highlight w:val="none"/>
          <w:lang w:val="en-US" w:eastAsia="zh-CN"/>
        </w:rPr>
        <w:t>4</w:t>
      </w:r>
      <w:r>
        <w:rPr>
          <w:rFonts w:hint="eastAsia" w:ascii="宋体" w:hAnsi="宋体"/>
          <w:color w:val="auto"/>
          <w:sz w:val="24"/>
          <w:highlight w:val="none"/>
        </w:rPr>
        <w:t>若有充分证据证明，中标人出现下列情况之一的，一经查实，中标无效：</w:t>
      </w:r>
    </w:p>
    <w:p w14:paraId="0A7199B5">
      <w:pPr>
        <w:spacing w:line="440" w:lineRule="exact"/>
        <w:ind w:firstLine="480"/>
        <w:rPr>
          <w:rFonts w:ascii="宋体" w:hAnsi="宋体"/>
          <w:color w:val="auto"/>
          <w:sz w:val="24"/>
          <w:highlight w:val="none"/>
          <w:lang w:val="zh-CN"/>
        </w:rPr>
      </w:pPr>
      <w:r>
        <w:rPr>
          <w:rFonts w:hint="eastAsia" w:ascii="宋体" w:hAnsi="宋体"/>
          <w:color w:val="auto"/>
          <w:sz w:val="24"/>
          <w:highlight w:val="none"/>
          <w:lang w:val="zh-CN"/>
        </w:rPr>
        <w:t>（1）提供虚假材料谋取中标的；</w:t>
      </w:r>
    </w:p>
    <w:p w14:paraId="3C2B0DBA">
      <w:pPr>
        <w:spacing w:line="440" w:lineRule="exact"/>
        <w:ind w:firstLine="480"/>
        <w:rPr>
          <w:rFonts w:hint="eastAsia" w:ascii="宋体" w:hAnsi="宋体"/>
          <w:color w:val="auto"/>
          <w:sz w:val="24"/>
          <w:highlight w:val="none"/>
          <w:lang w:val="zh-CN"/>
        </w:rPr>
      </w:pPr>
      <w:r>
        <w:rPr>
          <w:rFonts w:hint="eastAsia" w:ascii="宋体" w:hAnsi="宋体"/>
          <w:color w:val="auto"/>
          <w:sz w:val="24"/>
          <w:highlight w:val="none"/>
          <w:lang w:val="zh-CN"/>
        </w:rPr>
        <w:t>（2）采取不正当手段诋毁、排挤其他供应商的；</w:t>
      </w:r>
    </w:p>
    <w:p w14:paraId="7D8D9C65">
      <w:pPr>
        <w:spacing w:line="440" w:lineRule="exact"/>
        <w:ind w:firstLine="480"/>
        <w:rPr>
          <w:rFonts w:hint="eastAsia" w:ascii="宋体" w:hAnsi="宋体"/>
          <w:color w:val="auto"/>
          <w:sz w:val="24"/>
          <w:highlight w:val="none"/>
          <w:lang w:val="zh-CN"/>
        </w:rPr>
      </w:pPr>
      <w:r>
        <w:rPr>
          <w:rFonts w:hint="eastAsia" w:ascii="宋体" w:hAnsi="宋体"/>
          <w:color w:val="auto"/>
          <w:sz w:val="24"/>
          <w:highlight w:val="none"/>
          <w:lang w:val="zh-CN"/>
        </w:rPr>
        <w:t>（3）与采购人、其他供应商或者采购代理机构恶意串通的；</w:t>
      </w:r>
    </w:p>
    <w:p w14:paraId="3A91F878">
      <w:pPr>
        <w:spacing w:line="440" w:lineRule="exact"/>
        <w:ind w:firstLine="480"/>
        <w:rPr>
          <w:rFonts w:hint="eastAsia" w:ascii="宋体" w:hAnsi="宋体"/>
          <w:color w:val="auto"/>
          <w:sz w:val="24"/>
          <w:highlight w:val="none"/>
          <w:lang w:val="zh-CN"/>
        </w:rPr>
      </w:pPr>
      <w:r>
        <w:rPr>
          <w:rFonts w:hint="eastAsia" w:ascii="宋体" w:hAnsi="宋体"/>
          <w:color w:val="auto"/>
          <w:sz w:val="24"/>
          <w:highlight w:val="none"/>
          <w:lang w:val="zh-CN"/>
        </w:rPr>
        <w:t>（4）向采购人、采购代理机构行贿或者提供其他不正当利益的；</w:t>
      </w:r>
    </w:p>
    <w:p w14:paraId="08A59BF0">
      <w:pPr>
        <w:spacing w:line="440" w:lineRule="exact"/>
        <w:ind w:firstLine="480"/>
        <w:rPr>
          <w:rFonts w:hint="eastAsia" w:ascii="宋体" w:hAnsi="宋体"/>
          <w:color w:val="auto"/>
          <w:sz w:val="24"/>
          <w:highlight w:val="none"/>
          <w:lang w:val="zh-CN"/>
        </w:rPr>
      </w:pPr>
      <w:r>
        <w:rPr>
          <w:rFonts w:hint="eastAsia" w:ascii="宋体" w:hAnsi="宋体"/>
          <w:color w:val="auto"/>
          <w:sz w:val="24"/>
          <w:highlight w:val="none"/>
          <w:lang w:val="zh-CN"/>
        </w:rPr>
        <w:t>（5）在招标采购过程中与采购人进行协商谈判的；</w:t>
      </w:r>
    </w:p>
    <w:p w14:paraId="59B657C0">
      <w:pPr>
        <w:spacing w:line="440" w:lineRule="exact"/>
        <w:ind w:firstLine="480"/>
        <w:rPr>
          <w:rFonts w:hint="eastAsia" w:ascii="宋体" w:hAnsi="宋体"/>
          <w:color w:val="auto"/>
          <w:sz w:val="24"/>
          <w:highlight w:val="none"/>
          <w:lang w:val="zh-CN"/>
        </w:rPr>
      </w:pPr>
      <w:r>
        <w:rPr>
          <w:rFonts w:hint="eastAsia" w:ascii="宋体" w:hAnsi="宋体"/>
          <w:color w:val="auto"/>
          <w:sz w:val="24"/>
          <w:highlight w:val="none"/>
          <w:lang w:val="zh-CN"/>
        </w:rPr>
        <w:t>（6）向评标委员会行贿或者提供其他不正当利益。</w:t>
      </w:r>
    </w:p>
    <w:p w14:paraId="21310315">
      <w:pPr>
        <w:keepNext/>
        <w:keepLines/>
        <w:spacing w:line="440" w:lineRule="exact"/>
        <w:ind w:firstLine="560"/>
        <w:outlineLvl w:val="3"/>
        <w:rPr>
          <w:rFonts w:hint="eastAsia" w:ascii="宋体" w:hAnsi="宋体" w:cs="宋体"/>
          <w:color w:val="auto"/>
          <w:sz w:val="28"/>
          <w:szCs w:val="28"/>
          <w:highlight w:val="none"/>
        </w:rPr>
      </w:pPr>
      <w:r>
        <w:rPr>
          <w:rFonts w:hint="eastAsia" w:ascii="宋体" w:hAnsi="宋体" w:cs="宋体"/>
          <w:color w:val="auto"/>
          <w:sz w:val="28"/>
          <w:szCs w:val="28"/>
          <w:highlight w:val="none"/>
        </w:rPr>
        <w:t>29、质疑</w:t>
      </w:r>
    </w:p>
    <w:p w14:paraId="7309F9F8">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29.</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质疑形式</w:t>
      </w:r>
    </w:p>
    <w:p w14:paraId="475D481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auto"/>
          <w:sz w:val="24"/>
          <w:szCs w:val="24"/>
          <w:highlight w:val="none"/>
        </w:rPr>
        <w:t>。非书面形式、七个工作日之外提交的质疑将不予受理。</w:t>
      </w:r>
    </w:p>
    <w:p w14:paraId="20759418">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张家港润信项目咨询有限公司</w:t>
      </w:r>
      <w:r>
        <w:rPr>
          <w:rFonts w:hint="eastAsia" w:ascii="宋体" w:hAnsi="宋体" w:cs="宋体"/>
          <w:color w:val="auto"/>
          <w:sz w:val="24"/>
          <w:szCs w:val="24"/>
          <w:highlight w:val="none"/>
        </w:rPr>
        <w:t>有权不予受理</w:t>
      </w:r>
      <w:r>
        <w:rPr>
          <w:rFonts w:hint="eastAsia" w:ascii="宋体" w:hAnsi="宋体" w:cs="宋体"/>
          <w:color w:val="auto"/>
          <w:sz w:val="24"/>
          <w:szCs w:val="24"/>
          <w:highlight w:val="none"/>
          <w:lang w:eastAsia="zh-CN"/>
        </w:rPr>
        <w:t>。</w:t>
      </w:r>
    </w:p>
    <w:p w14:paraId="34917D9F">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29.1.3质疑函应当包括下列内容：</w:t>
      </w:r>
    </w:p>
    <w:p w14:paraId="34D08D3A">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29.1.3.1供应商的姓名或者名称、地址、邮编、联系人及联系电话；</w:t>
      </w:r>
    </w:p>
    <w:p w14:paraId="68CF9535">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29.1.3.2质疑项目的名称、编号；</w:t>
      </w:r>
    </w:p>
    <w:p w14:paraId="73C88280">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29.1.3.3具体、明确的质疑事项和与质疑事项相关的请求；</w:t>
      </w:r>
    </w:p>
    <w:p w14:paraId="73025862">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29.1.3.4事实依据；</w:t>
      </w:r>
    </w:p>
    <w:p w14:paraId="21DE0A97">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29.1.3.5必要的法律依据；</w:t>
      </w:r>
    </w:p>
    <w:p w14:paraId="2169EC5F">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29.1.3.6提出质疑的日期。</w:t>
      </w:r>
    </w:p>
    <w:p w14:paraId="5C97870F">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29.1.4质疑函应当由法定代表人、主要负责人，或者其授权代表签字或者盖章，并加盖公章。供应商如组成联合体参加投标，则《质疑函范本》中要求签字、盖章、加盖公章之处，联合体各方均须按要求签字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加盖公章。匿名提交的质疑将不予受理。</w:t>
      </w:r>
    </w:p>
    <w:p w14:paraId="5116DDB3">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29.1.5质疑的送达方式</w:t>
      </w:r>
    </w:p>
    <w:p w14:paraId="4E629BC5">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29.1.5.1质疑函应采用邮寄送达或直接送达的方式递交，采用其他方式送达（含传真、电子邮件等）的，</w:t>
      </w:r>
      <w:r>
        <w:rPr>
          <w:rFonts w:hint="eastAsia" w:ascii="宋体" w:hAnsi="宋体" w:cs="宋体"/>
          <w:color w:val="auto"/>
          <w:sz w:val="24"/>
          <w:szCs w:val="24"/>
          <w:highlight w:val="none"/>
          <w:lang w:eastAsia="zh-CN"/>
        </w:rPr>
        <w:t>张家港润信项目咨询有限公司</w:t>
      </w:r>
      <w:r>
        <w:rPr>
          <w:rFonts w:hint="eastAsia" w:ascii="宋体" w:hAnsi="宋体" w:cs="宋体"/>
          <w:color w:val="auto"/>
          <w:sz w:val="24"/>
          <w:szCs w:val="24"/>
          <w:highlight w:val="none"/>
        </w:rPr>
        <w:t>有权不予受理。</w:t>
      </w:r>
    </w:p>
    <w:p w14:paraId="1B267480">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特别提示</w:t>
      </w:r>
    </w:p>
    <w:p w14:paraId="01F2E70C">
      <w:pPr>
        <w:spacing w:line="440" w:lineRule="exact"/>
        <w:ind w:firstLine="480"/>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.1根据财政部94号令第十一条规定，提出质疑的供应商应当是参与所质疑项目采购活动的供应商。</w:t>
      </w:r>
      <w:r>
        <w:rPr>
          <w:rFonts w:hint="eastAsia" w:ascii="宋体" w:hAnsi="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00D08481">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.2供应商在法定质疑期内应一次性提出针对同一采购程序环节的质疑。</w:t>
      </w:r>
    </w:p>
    <w:p w14:paraId="41890E64">
      <w:pPr>
        <w:spacing w:line="440" w:lineRule="exact"/>
        <w:ind w:firstLine="24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.3供应商提出质疑必须有理、有据，不得恶意质疑或提交虚假质疑。否则，一经查实，采购人或</w:t>
      </w:r>
      <w:r>
        <w:rPr>
          <w:rFonts w:hint="eastAsia" w:ascii="宋体" w:hAnsi="宋体" w:cs="宋体"/>
          <w:color w:val="auto"/>
          <w:sz w:val="24"/>
          <w:szCs w:val="24"/>
          <w:highlight w:val="none"/>
          <w:lang w:eastAsia="zh-CN"/>
        </w:rPr>
        <w:t>张家港润信项目咨询有限公司</w:t>
      </w:r>
      <w:r>
        <w:rPr>
          <w:rFonts w:hint="eastAsia" w:ascii="宋体" w:hAnsi="宋体" w:cs="宋体"/>
          <w:color w:val="auto"/>
          <w:sz w:val="24"/>
          <w:szCs w:val="24"/>
          <w:highlight w:val="none"/>
        </w:rPr>
        <w:t>有权依据政府采购的有关规定，报请政府采购监管部门对该投标人进行相应的行政处罚。</w:t>
      </w:r>
    </w:p>
    <w:p w14:paraId="2901E936">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其他</w:t>
      </w:r>
    </w:p>
    <w:p w14:paraId="42F830E6">
      <w:pPr>
        <w:spacing w:line="440" w:lineRule="exact"/>
        <w:ind w:firstLine="480"/>
        <w:rPr>
          <w:rFonts w:hint="eastAsia" w:ascii="宋体" w:hAnsi="宋体" w:cs="Arial"/>
          <w:color w:val="auto"/>
          <w:sz w:val="28"/>
          <w:szCs w:val="28"/>
          <w:highlight w:val="none"/>
        </w:rPr>
      </w:pPr>
      <w:r>
        <w:rPr>
          <w:rFonts w:hint="eastAsia" w:ascii="宋体" w:hAnsi="宋体" w:cs="宋体"/>
          <w:color w:val="auto"/>
          <w:sz w:val="24"/>
          <w:szCs w:val="24"/>
          <w:highlight w:val="none"/>
        </w:rPr>
        <w:t>29.</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.1采购人或</w:t>
      </w:r>
      <w:r>
        <w:rPr>
          <w:rFonts w:hint="eastAsia" w:ascii="宋体" w:hAnsi="宋体" w:cs="宋体"/>
          <w:color w:val="auto"/>
          <w:sz w:val="24"/>
          <w:szCs w:val="24"/>
          <w:highlight w:val="none"/>
          <w:lang w:eastAsia="zh-CN"/>
        </w:rPr>
        <w:t>张家港润信项目咨询有限公司</w:t>
      </w:r>
      <w:r>
        <w:rPr>
          <w:rFonts w:hint="eastAsia" w:ascii="宋体" w:hAnsi="宋体" w:cs="宋体"/>
          <w:color w:val="auto"/>
          <w:sz w:val="24"/>
          <w:szCs w:val="24"/>
          <w:highlight w:val="none"/>
        </w:rPr>
        <w:t>将在收到供应商的质疑后七个工作日内作出答复，答复的内容不涉及商业秘密。</w:t>
      </w:r>
    </w:p>
    <w:p w14:paraId="252648C4">
      <w:pPr>
        <w:keepNext/>
        <w:keepLines/>
        <w:spacing w:line="440" w:lineRule="exact"/>
        <w:ind w:firstLine="560"/>
        <w:outlineLvl w:val="3"/>
        <w:rPr>
          <w:rFonts w:ascii="宋体" w:hAnsi="宋体" w:cs="宋体"/>
          <w:color w:val="auto"/>
          <w:sz w:val="28"/>
          <w:szCs w:val="28"/>
          <w:highlight w:val="none"/>
        </w:rPr>
      </w:pPr>
      <w:r>
        <w:rPr>
          <w:rFonts w:hint="eastAsia" w:ascii="宋体" w:hAnsi="宋体" w:cs="宋体"/>
          <w:color w:val="auto"/>
          <w:sz w:val="28"/>
          <w:szCs w:val="28"/>
          <w:highlight w:val="none"/>
        </w:rPr>
        <w:t>30、中标通知书</w:t>
      </w:r>
    </w:p>
    <w:p w14:paraId="46543998">
      <w:pPr>
        <w:spacing w:line="440" w:lineRule="exact"/>
        <w:ind w:firstLine="480"/>
        <w:rPr>
          <w:rFonts w:hint="eastAsia" w:ascii="宋体" w:hAnsi="宋体"/>
          <w:color w:val="auto"/>
          <w:sz w:val="24"/>
          <w:szCs w:val="24"/>
          <w:highlight w:val="none"/>
        </w:rPr>
      </w:pPr>
      <w:r>
        <w:rPr>
          <w:rFonts w:hint="eastAsia" w:ascii="宋体" w:hAnsi="宋体"/>
          <w:color w:val="auto"/>
          <w:sz w:val="24"/>
          <w:highlight w:val="none"/>
        </w:rPr>
        <w:t>30.l在中标结果确定后2个工作日内，</w:t>
      </w:r>
      <w:r>
        <w:rPr>
          <w:rFonts w:hint="eastAsia" w:ascii="宋体" w:hAnsi="宋体"/>
          <w:color w:val="auto"/>
          <w:sz w:val="24"/>
          <w:highlight w:val="none"/>
          <w:lang w:eastAsia="zh-CN"/>
        </w:rPr>
        <w:t>张家港润信项目咨询有限公司</w:t>
      </w:r>
      <w:r>
        <w:rPr>
          <w:rFonts w:hint="eastAsia" w:ascii="宋体" w:hAnsi="宋体"/>
          <w:color w:val="auto"/>
          <w:sz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574ACED9">
      <w:pPr>
        <w:spacing w:line="440" w:lineRule="exact"/>
        <w:ind w:firstLine="480"/>
        <w:rPr>
          <w:rFonts w:hint="eastAsia" w:ascii="宋体" w:hAnsi="宋体"/>
          <w:color w:val="auto"/>
          <w:sz w:val="24"/>
          <w:highlight w:val="none"/>
        </w:rPr>
      </w:pPr>
      <w:r>
        <w:rPr>
          <w:rFonts w:hint="eastAsia" w:ascii="宋体" w:hAnsi="宋体"/>
          <w:color w:val="auto"/>
          <w:sz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6945DFFE">
      <w:pPr>
        <w:pStyle w:val="619"/>
        <w:spacing w:before="200" w:after="100" w:line="416" w:lineRule="auto"/>
        <w:jc w:val="left"/>
        <w:rPr>
          <w:rStyle w:val="302"/>
          <w:rFonts w:hint="eastAsia" w:ascii="宋体" w:hAnsi="宋体" w:cs="宋体"/>
          <w:bCs/>
          <w:color w:val="auto"/>
          <w:sz w:val="30"/>
          <w:szCs w:val="30"/>
          <w:highlight w:val="none"/>
        </w:rPr>
      </w:pPr>
      <w:r>
        <w:rPr>
          <w:rStyle w:val="302"/>
          <w:rFonts w:hint="eastAsia" w:ascii="宋体" w:hAnsi="宋体" w:cs="宋体"/>
          <w:bCs/>
          <w:color w:val="auto"/>
          <w:sz w:val="30"/>
          <w:szCs w:val="30"/>
          <w:highlight w:val="none"/>
        </w:rPr>
        <w:t>七、授予合同</w:t>
      </w:r>
    </w:p>
    <w:p w14:paraId="654796EF">
      <w:pPr>
        <w:keepNext/>
        <w:keepLines/>
        <w:spacing w:line="440" w:lineRule="exact"/>
        <w:ind w:firstLine="560"/>
        <w:outlineLvl w:val="3"/>
        <w:rPr>
          <w:rFonts w:hint="eastAsia" w:ascii="宋体" w:hAnsi="宋体" w:cs="Arial"/>
          <w:bCs/>
          <w:color w:val="auto"/>
          <w:sz w:val="28"/>
          <w:szCs w:val="28"/>
          <w:highlight w:val="none"/>
        </w:rPr>
      </w:pPr>
      <w:r>
        <w:rPr>
          <w:rFonts w:hint="eastAsia" w:ascii="宋体" w:hAnsi="宋体" w:cs="Arial"/>
          <w:bCs/>
          <w:color w:val="auto"/>
          <w:sz w:val="28"/>
          <w:szCs w:val="28"/>
          <w:highlight w:val="none"/>
        </w:rPr>
        <w:t>31. 签订合同</w:t>
      </w:r>
    </w:p>
    <w:p w14:paraId="0FC7B411">
      <w:pPr>
        <w:spacing w:line="440" w:lineRule="exact"/>
        <w:ind w:firstLine="480"/>
        <w:rPr>
          <w:rFonts w:hint="eastAsia" w:ascii="宋体" w:hAnsi="宋体"/>
          <w:b/>
          <w:bCs w:val="0"/>
          <w:color w:val="auto"/>
          <w:sz w:val="24"/>
          <w:highlight w:val="none"/>
        </w:rPr>
      </w:pPr>
      <w:r>
        <w:rPr>
          <w:rFonts w:hint="eastAsia" w:ascii="宋体" w:hAnsi="宋体"/>
          <w:bCs/>
          <w:color w:val="auto"/>
          <w:sz w:val="24"/>
          <w:highlight w:val="none"/>
        </w:rPr>
        <w:t>31.l</w:t>
      </w:r>
      <w:r>
        <w:rPr>
          <w:rFonts w:hint="eastAsia" w:ascii="宋体" w:hAnsi="宋体"/>
          <w:b/>
          <w:bCs w:val="0"/>
          <w:color w:val="auto"/>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F0C85CC">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31.2 招标文件、中标人的投标文件及招标过程中有关澄清、承诺文件均应作为合同附件。</w:t>
      </w:r>
    </w:p>
    <w:p w14:paraId="32B5A885">
      <w:pPr>
        <w:spacing w:line="440" w:lineRule="exact"/>
        <w:ind w:firstLine="480"/>
        <w:rPr>
          <w:rFonts w:hint="eastAsia" w:ascii="宋体" w:hAnsi="宋体"/>
          <w:color w:val="auto"/>
          <w:sz w:val="24"/>
          <w:highlight w:val="none"/>
        </w:rPr>
      </w:pPr>
      <w:r>
        <w:rPr>
          <w:rFonts w:hint="eastAsia" w:ascii="宋体" w:hAnsi="宋体"/>
          <w:bCs/>
          <w:color w:val="auto"/>
          <w:sz w:val="24"/>
          <w:highlight w:val="none"/>
        </w:rPr>
        <w:t>31.3 签订合同后，中标人不得将货物及其他相关服务进行转包和分包</w:t>
      </w:r>
      <w:r>
        <w:rPr>
          <w:rFonts w:hint="eastAsia" w:ascii="宋体" w:hAnsi="宋体"/>
          <w:color w:val="auto"/>
          <w:sz w:val="24"/>
          <w:highlight w:val="none"/>
        </w:rPr>
        <w:t>。</w:t>
      </w:r>
    </w:p>
    <w:p w14:paraId="491C0AEC">
      <w:pPr>
        <w:keepNext/>
        <w:keepLines/>
        <w:spacing w:line="440" w:lineRule="exact"/>
        <w:ind w:firstLine="560"/>
        <w:outlineLvl w:val="3"/>
        <w:rPr>
          <w:rFonts w:hint="eastAsia" w:ascii="宋体" w:hAnsi="宋体" w:cs="Arial"/>
          <w:bCs/>
          <w:color w:val="auto"/>
          <w:sz w:val="28"/>
          <w:szCs w:val="28"/>
          <w:highlight w:val="none"/>
        </w:rPr>
      </w:pPr>
      <w:r>
        <w:rPr>
          <w:rFonts w:hint="eastAsia" w:ascii="宋体" w:hAnsi="宋体" w:cs="Arial"/>
          <w:bCs/>
          <w:color w:val="auto"/>
          <w:sz w:val="28"/>
          <w:szCs w:val="28"/>
          <w:highlight w:val="none"/>
        </w:rPr>
        <w:t>32、履约保证金</w:t>
      </w:r>
    </w:p>
    <w:p w14:paraId="2E37DEBE">
      <w:pPr>
        <w:spacing w:line="440" w:lineRule="exact"/>
        <w:ind w:firstLine="480"/>
        <w:rPr>
          <w:rFonts w:hint="eastAsia" w:ascii="宋体" w:hAnsi="宋体" w:eastAsia="宋体"/>
          <w:bCs/>
          <w:strike/>
          <w:color w:val="auto"/>
          <w:sz w:val="24"/>
          <w:highlight w:val="none"/>
          <w:lang w:val="en-US" w:eastAsia="zh-CN"/>
        </w:rPr>
      </w:pPr>
      <w:r>
        <w:rPr>
          <w:rStyle w:val="620"/>
          <w:rFonts w:hint="eastAsia" w:ascii="宋体" w:hAnsi="宋体" w:eastAsia="宋体" w:cs="宋体"/>
          <w:b w:val="0"/>
          <w:strike w:val="0"/>
          <w:color w:val="auto"/>
          <w:spacing w:val="7"/>
          <w:sz w:val="24"/>
          <w:szCs w:val="24"/>
          <w:highlight w:val="none"/>
        </w:rPr>
        <w:t>32.</w:t>
      </w:r>
      <w:r>
        <w:rPr>
          <w:rStyle w:val="620"/>
          <w:rFonts w:hint="eastAsia" w:ascii="宋体" w:hAnsi="宋体" w:eastAsia="宋体" w:cs="宋体"/>
          <w:b w:val="0"/>
          <w:strike w:val="0"/>
          <w:color w:val="auto"/>
          <w:spacing w:val="7"/>
          <w:sz w:val="24"/>
          <w:szCs w:val="24"/>
          <w:highlight w:val="none"/>
          <w:lang w:val="en-US" w:eastAsia="zh-CN"/>
        </w:rPr>
        <w:t>1 本项目不收取履约保证金。</w:t>
      </w:r>
    </w:p>
    <w:p w14:paraId="5E3950CD">
      <w:pPr>
        <w:keepNext/>
        <w:keepLines/>
        <w:spacing w:line="440" w:lineRule="exact"/>
        <w:ind w:firstLine="560"/>
        <w:outlineLvl w:val="3"/>
        <w:rPr>
          <w:rFonts w:hint="eastAsia" w:ascii="宋体" w:hAnsi="宋体" w:cs="Arial"/>
          <w:bCs/>
          <w:color w:val="auto"/>
          <w:sz w:val="28"/>
          <w:szCs w:val="28"/>
          <w:highlight w:val="none"/>
        </w:rPr>
      </w:pPr>
      <w:r>
        <w:rPr>
          <w:rFonts w:hint="eastAsia" w:ascii="宋体" w:hAnsi="宋体" w:cs="Arial"/>
          <w:bCs/>
          <w:color w:val="auto"/>
          <w:sz w:val="28"/>
          <w:szCs w:val="28"/>
          <w:highlight w:val="none"/>
        </w:rPr>
        <w:t>33、货物和服务的追加、减少和添购。</w:t>
      </w:r>
    </w:p>
    <w:p w14:paraId="6D0FDD5C">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5226931E">
      <w:pPr>
        <w:keepNext/>
        <w:keepLines/>
        <w:spacing w:line="440" w:lineRule="exact"/>
        <w:ind w:firstLine="560"/>
        <w:outlineLvl w:val="3"/>
        <w:rPr>
          <w:rFonts w:hint="eastAsia" w:ascii="宋体" w:hAnsi="宋体" w:cs="Arial"/>
          <w:bCs/>
          <w:color w:val="auto"/>
          <w:sz w:val="28"/>
          <w:szCs w:val="28"/>
          <w:highlight w:val="none"/>
        </w:rPr>
      </w:pPr>
      <w:r>
        <w:rPr>
          <w:rFonts w:hint="eastAsia" w:ascii="宋体" w:hAnsi="宋体" w:cs="宋体"/>
          <w:bCs/>
          <w:color w:val="auto"/>
          <w:sz w:val="28"/>
          <w:szCs w:val="28"/>
          <w:highlight w:val="none"/>
        </w:rPr>
        <w:t>34、监督和公证</w:t>
      </w:r>
    </w:p>
    <w:p w14:paraId="23F27DD2">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34.1政府有关监督部门将对投标全过程进行监督。</w:t>
      </w:r>
      <w:bookmarkStart w:id="157" w:name="EB0f9f45dd5e234a13a81c333deb906690"/>
      <w:bookmarkEnd w:id="157"/>
    </w:p>
    <w:p w14:paraId="310D71E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34.2 招标代理机构的采购过程将通过公证机关进行公证。</w:t>
      </w:r>
      <w:bookmarkEnd w:id="4"/>
    </w:p>
    <w:p w14:paraId="14722139">
      <w:pPr>
        <w:pStyle w:val="52"/>
        <w:pageBreakBefore/>
        <w:spacing w:line="440" w:lineRule="exact"/>
        <w:rPr>
          <w:rFonts w:ascii="Times New Roman" w:hAnsi="Times New Roman" w:eastAsia="宋体"/>
          <w:color w:val="auto"/>
          <w:highlight w:val="none"/>
        </w:rPr>
      </w:pPr>
      <w:bookmarkStart w:id="158" w:name="_Toc9"/>
      <w:r>
        <w:rPr>
          <w:rFonts w:ascii="Times New Roman" w:hAnsi="Times New Roman" w:eastAsia="宋体"/>
          <w:color w:val="auto"/>
          <w:highlight w:val="none"/>
        </w:rPr>
        <w:t>第三章  合同条款及格式</w:t>
      </w:r>
      <w:bookmarkEnd w:id="158"/>
    </w:p>
    <w:p w14:paraId="4B9F3713">
      <w:pPr>
        <w:rPr>
          <w:rFonts w:ascii="Times New Roman" w:hAnsi="Times New Roman"/>
          <w:color w:val="auto"/>
          <w:highlight w:val="none"/>
        </w:rPr>
      </w:pPr>
      <w:bookmarkStart w:id="159" w:name="EB0c436cda110d4e31977602d633a36593"/>
    </w:p>
    <w:p w14:paraId="2E8D2E5E">
      <w:pPr>
        <w:spacing w:line="44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以下为中标(成交)后签定本项目合同的通用条款，中标(成交)供应商不得提出实质性的修改。</w:t>
      </w:r>
    </w:p>
    <w:p w14:paraId="0119B28A">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张家港市政府采购合同</w:t>
      </w:r>
    </w:p>
    <w:p w14:paraId="30261E7A">
      <w:pPr>
        <w:pStyle w:val="538"/>
        <w:spacing w:before="120" w:after="120" w:line="440" w:lineRule="exact"/>
        <w:rPr>
          <w:rFonts w:eastAsia="宋体"/>
          <w:color w:val="auto"/>
          <w:highlight w:val="none"/>
        </w:rPr>
      </w:pPr>
      <w:r>
        <w:rPr>
          <w:rFonts w:eastAsia="宋体"/>
          <w:color w:val="auto"/>
          <w:highlight w:val="none"/>
        </w:rPr>
        <w:t xml:space="preserve">项目名称：                               </w:t>
      </w:r>
    </w:p>
    <w:p w14:paraId="60C57B05">
      <w:pPr>
        <w:pStyle w:val="538"/>
        <w:spacing w:before="120" w:after="120" w:line="440" w:lineRule="exact"/>
        <w:rPr>
          <w:rFonts w:eastAsia="宋体"/>
          <w:color w:val="auto"/>
          <w:highlight w:val="none"/>
        </w:rPr>
      </w:pPr>
      <w:r>
        <w:rPr>
          <w:rFonts w:eastAsia="宋体"/>
          <w:color w:val="auto"/>
          <w:highlight w:val="none"/>
        </w:rPr>
        <w:t xml:space="preserve">项目编号：               </w:t>
      </w:r>
    </w:p>
    <w:p w14:paraId="7522241D">
      <w:pPr>
        <w:pStyle w:val="538"/>
        <w:spacing w:before="120" w:after="120" w:line="440" w:lineRule="exact"/>
        <w:rPr>
          <w:rFonts w:eastAsia="宋体"/>
          <w:color w:val="auto"/>
          <w:highlight w:val="none"/>
        </w:rPr>
      </w:pPr>
      <w:r>
        <w:rPr>
          <w:rFonts w:eastAsia="宋体"/>
          <w:color w:val="auto"/>
          <w:highlight w:val="none"/>
        </w:rPr>
        <w:t>甲方：（买方）</w:t>
      </w:r>
      <w:r>
        <w:rPr>
          <w:rFonts w:eastAsia="宋体"/>
          <w:color w:val="auto"/>
          <w:highlight w:val="none"/>
          <w:u w:val="single"/>
        </w:rPr>
        <w:t xml:space="preserve">                 </w:t>
      </w:r>
    </w:p>
    <w:p w14:paraId="58E94546">
      <w:pPr>
        <w:pStyle w:val="538"/>
        <w:spacing w:before="120" w:after="120" w:line="440" w:lineRule="exact"/>
        <w:ind w:left="720" w:hanging="720"/>
        <w:rPr>
          <w:rFonts w:eastAsia="宋体"/>
          <w:color w:val="auto"/>
          <w:highlight w:val="none"/>
          <w:u w:val="single"/>
        </w:rPr>
      </w:pPr>
      <w:r>
        <w:rPr>
          <w:rFonts w:eastAsia="宋体"/>
          <w:color w:val="auto"/>
          <w:highlight w:val="none"/>
        </w:rPr>
        <w:t>乙方：（卖方）</w:t>
      </w:r>
      <w:r>
        <w:rPr>
          <w:rFonts w:eastAsia="宋体"/>
          <w:color w:val="auto"/>
          <w:highlight w:val="none"/>
          <w:u w:val="single"/>
        </w:rPr>
        <w:t xml:space="preserve">                 </w:t>
      </w:r>
    </w:p>
    <w:p w14:paraId="53E8FA07">
      <w:pPr>
        <w:pStyle w:val="538"/>
        <w:spacing w:before="120" w:after="120" w:line="440" w:lineRule="exact"/>
        <w:ind w:firstLine="480"/>
        <w:jc w:val="both"/>
        <w:rPr>
          <w:rFonts w:eastAsia="宋体"/>
          <w:color w:val="auto"/>
          <w:highlight w:val="none"/>
        </w:rPr>
      </w:pPr>
      <w:r>
        <w:rPr>
          <w:rFonts w:eastAsia="宋体"/>
          <w:color w:val="auto"/>
          <w:highlight w:val="none"/>
        </w:rPr>
        <w:t>甲、乙双方根据</w:t>
      </w:r>
      <w:r>
        <w:rPr>
          <w:rFonts w:hint="eastAsia" w:eastAsia="宋体"/>
          <w:color w:val="auto"/>
          <w:highlight w:val="none"/>
          <w:lang w:eastAsia="zh-CN"/>
        </w:rPr>
        <w:t>张家港润信项目咨询有限公司</w:t>
      </w:r>
      <w:r>
        <w:rPr>
          <w:rFonts w:eastAsia="宋体"/>
          <w:color w:val="auto"/>
          <w:highlight w:val="none"/>
          <w:u w:val="single"/>
        </w:rPr>
        <w:t xml:space="preserve">           </w:t>
      </w:r>
      <w:r>
        <w:rPr>
          <w:rFonts w:eastAsia="宋体"/>
          <w:color w:val="auto"/>
          <w:highlight w:val="none"/>
        </w:rPr>
        <w:t>项目公开招标的结果，签署本合同。</w:t>
      </w:r>
    </w:p>
    <w:p w14:paraId="1526B167">
      <w:pPr>
        <w:pStyle w:val="538"/>
        <w:spacing w:before="120" w:after="120" w:line="440" w:lineRule="exact"/>
        <w:ind w:firstLine="472"/>
        <w:rPr>
          <w:rFonts w:eastAsia="宋体"/>
          <w:b/>
          <w:bCs/>
          <w:color w:val="auto"/>
          <w:highlight w:val="none"/>
        </w:rPr>
      </w:pPr>
      <w:r>
        <w:rPr>
          <w:rFonts w:eastAsia="宋体"/>
          <w:b/>
          <w:bCs/>
          <w:color w:val="auto"/>
          <w:highlight w:val="none"/>
        </w:rPr>
        <w:t>一、</w:t>
      </w:r>
      <w:r>
        <w:rPr>
          <w:rFonts w:hint="eastAsia" w:eastAsia="宋体"/>
          <w:b/>
          <w:bCs/>
          <w:color w:val="auto"/>
          <w:highlight w:val="none"/>
          <w:lang w:val="en-US" w:eastAsia="zh-CN"/>
        </w:rPr>
        <w:t>服务</w:t>
      </w:r>
      <w:r>
        <w:rPr>
          <w:rFonts w:eastAsia="宋体"/>
          <w:b/>
          <w:bCs/>
          <w:color w:val="auto"/>
          <w:highlight w:val="none"/>
        </w:rPr>
        <w:t>内容</w:t>
      </w:r>
    </w:p>
    <w:tbl>
      <w:tblPr>
        <w:tblStyle w:val="55"/>
        <w:tblW w:w="976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1721"/>
        <w:gridCol w:w="4830"/>
      </w:tblGrid>
      <w:tr w14:paraId="36B21F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56346453">
            <w:pPr>
              <w:pStyle w:val="538"/>
              <w:widowControl w:val="0"/>
              <w:spacing w:before="120" w:after="120" w:line="440" w:lineRule="exact"/>
              <w:jc w:val="center"/>
              <w:rPr>
                <w:rFonts w:eastAsia="宋体"/>
                <w:color w:val="auto"/>
                <w:highlight w:val="none"/>
              </w:rPr>
            </w:pPr>
            <w:r>
              <w:rPr>
                <w:rFonts w:hint="eastAsia" w:eastAsia="宋体"/>
                <w:color w:val="auto"/>
                <w:highlight w:val="none"/>
                <w:lang w:val="en-US" w:eastAsia="zh-CN"/>
              </w:rPr>
              <w:t>项目</w:t>
            </w:r>
            <w:r>
              <w:rPr>
                <w:rFonts w:eastAsia="宋体"/>
                <w:color w:val="auto"/>
                <w:highlight w:val="none"/>
              </w:rPr>
              <w:t>名称</w:t>
            </w:r>
          </w:p>
        </w:tc>
        <w:tc>
          <w:tcPr>
            <w:tcW w:w="1721" w:type="dxa"/>
            <w:tcBorders>
              <w:top w:val="single" w:color="auto" w:sz="4" w:space="0"/>
              <w:left w:val="single" w:color="auto" w:sz="4" w:space="0"/>
              <w:bottom w:val="single" w:color="auto" w:sz="4" w:space="0"/>
              <w:right w:val="single" w:color="auto" w:sz="4" w:space="0"/>
            </w:tcBorders>
            <w:noWrap w:val="0"/>
            <w:vAlign w:val="center"/>
          </w:tcPr>
          <w:p w14:paraId="073E2062">
            <w:pPr>
              <w:pStyle w:val="538"/>
              <w:widowControl w:val="0"/>
              <w:spacing w:before="120" w:after="120" w:line="240" w:lineRule="auto"/>
              <w:jc w:val="center"/>
              <w:rPr>
                <w:rFonts w:hint="eastAsia" w:eastAsia="宋体"/>
                <w:color w:val="auto"/>
                <w:highlight w:val="none"/>
                <w:lang w:val="en-US" w:eastAsia="zh-CN"/>
              </w:rPr>
            </w:pPr>
            <w:r>
              <w:rPr>
                <w:rFonts w:hint="eastAsia" w:eastAsia="宋体"/>
                <w:color w:val="auto"/>
                <w:highlight w:val="none"/>
                <w:lang w:val="en-US" w:eastAsia="zh-CN"/>
              </w:rPr>
              <w:t>优惠率</w:t>
            </w:r>
          </w:p>
          <w:p w14:paraId="407604DD">
            <w:pPr>
              <w:pStyle w:val="538"/>
              <w:widowControl w:val="0"/>
              <w:spacing w:before="120" w:after="120" w:line="240" w:lineRule="auto"/>
              <w:jc w:val="center"/>
              <w:rPr>
                <w:rFonts w:hint="eastAsia" w:eastAsia="宋体"/>
                <w:color w:val="auto"/>
                <w:highlight w:val="none"/>
                <w:lang w:val="en-US" w:eastAsia="zh-CN"/>
              </w:rPr>
            </w:pPr>
            <w:r>
              <w:rPr>
                <w:rFonts w:hint="eastAsia" w:eastAsia="宋体"/>
                <w:color w:val="auto"/>
                <w:highlight w:val="none"/>
                <w:lang w:val="en-US" w:eastAsia="zh-CN"/>
              </w:rPr>
              <w:t>（%）</w:t>
            </w:r>
          </w:p>
        </w:tc>
        <w:tc>
          <w:tcPr>
            <w:tcW w:w="4830" w:type="dxa"/>
            <w:tcBorders>
              <w:top w:val="single" w:color="auto" w:sz="4" w:space="0"/>
              <w:left w:val="single" w:color="auto" w:sz="4" w:space="0"/>
              <w:bottom w:val="single" w:color="auto" w:sz="4" w:space="0"/>
              <w:right w:val="single" w:color="auto" w:sz="4" w:space="0"/>
            </w:tcBorders>
            <w:noWrap w:val="0"/>
            <w:vAlign w:val="center"/>
          </w:tcPr>
          <w:p w14:paraId="4DDB40C8">
            <w:pPr>
              <w:pStyle w:val="538"/>
              <w:widowControl w:val="0"/>
              <w:spacing w:before="120" w:after="120" w:line="440" w:lineRule="exact"/>
              <w:jc w:val="center"/>
              <w:rPr>
                <w:rFonts w:eastAsia="宋体"/>
                <w:color w:val="auto"/>
                <w:highlight w:val="none"/>
              </w:rPr>
            </w:pPr>
            <w:r>
              <w:rPr>
                <w:rFonts w:eastAsia="宋体"/>
                <w:color w:val="auto"/>
                <w:highlight w:val="none"/>
              </w:rPr>
              <w:t>备注</w:t>
            </w:r>
          </w:p>
        </w:tc>
      </w:tr>
      <w:tr w14:paraId="48C769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56986DC9">
            <w:pPr>
              <w:pStyle w:val="538"/>
              <w:widowControl w:val="0"/>
              <w:spacing w:before="120" w:after="120" w:line="440" w:lineRule="exact"/>
              <w:jc w:val="both"/>
              <w:rPr>
                <w:rFonts w:eastAsia="宋体"/>
                <w:color w:val="auto"/>
                <w:highlight w:val="none"/>
              </w:rPr>
            </w:pPr>
            <w:r>
              <w:rPr>
                <w:rFonts w:eastAsia="宋体"/>
                <w:color w:val="auto"/>
                <w:highlight w:val="none"/>
              </w:rPr>
              <w:t xml:space="preserve">                       </w:t>
            </w:r>
          </w:p>
        </w:tc>
        <w:tc>
          <w:tcPr>
            <w:tcW w:w="1721" w:type="dxa"/>
            <w:tcBorders>
              <w:top w:val="single" w:color="auto" w:sz="4" w:space="0"/>
              <w:left w:val="single" w:color="auto" w:sz="4" w:space="0"/>
              <w:bottom w:val="single" w:color="auto" w:sz="4" w:space="0"/>
              <w:right w:val="single" w:color="auto" w:sz="4" w:space="0"/>
            </w:tcBorders>
            <w:noWrap w:val="0"/>
            <w:vAlign w:val="center"/>
          </w:tcPr>
          <w:p w14:paraId="526FAA6B">
            <w:pPr>
              <w:pStyle w:val="538"/>
              <w:widowControl w:val="0"/>
              <w:spacing w:before="120" w:after="120" w:line="440" w:lineRule="exact"/>
              <w:jc w:val="both"/>
              <w:rPr>
                <w:rFonts w:eastAsia="宋体"/>
                <w:color w:val="auto"/>
                <w:highlight w:val="none"/>
              </w:rPr>
            </w:pPr>
            <w:r>
              <w:rPr>
                <w:rFonts w:eastAsia="宋体"/>
                <w:color w:val="auto"/>
                <w:highlight w:val="none"/>
              </w:rPr>
              <w:t xml:space="preserve">                     </w:t>
            </w:r>
          </w:p>
        </w:tc>
        <w:tc>
          <w:tcPr>
            <w:tcW w:w="4830" w:type="dxa"/>
            <w:tcBorders>
              <w:top w:val="single" w:color="auto" w:sz="4" w:space="0"/>
              <w:left w:val="single" w:color="auto" w:sz="4" w:space="0"/>
              <w:bottom w:val="single" w:color="auto" w:sz="4" w:space="0"/>
              <w:right w:val="single" w:color="auto" w:sz="4" w:space="0"/>
            </w:tcBorders>
            <w:noWrap w:val="0"/>
            <w:vAlign w:val="center"/>
          </w:tcPr>
          <w:p w14:paraId="7D204E2C">
            <w:pPr>
              <w:pStyle w:val="538"/>
              <w:widowControl w:val="0"/>
              <w:spacing w:before="120" w:after="120" w:line="440" w:lineRule="exact"/>
              <w:jc w:val="both"/>
              <w:rPr>
                <w:rFonts w:hint="eastAsia" w:eastAsia="宋体"/>
                <w:color w:val="auto"/>
                <w:highlight w:val="none"/>
                <w:lang w:val="en-US" w:eastAsia="zh-CN"/>
              </w:rPr>
            </w:pPr>
            <w:r>
              <w:rPr>
                <w:rFonts w:hint="eastAsia" w:eastAsia="宋体"/>
                <w:color w:val="auto"/>
                <w:highlight w:val="none"/>
                <w:lang w:val="en-US" w:eastAsia="zh-CN"/>
              </w:rPr>
              <w:t>1、结算单价=指导单价*[1-投标优惠率（%）]；</w:t>
            </w:r>
          </w:p>
          <w:p w14:paraId="50262ED4">
            <w:pPr>
              <w:pStyle w:val="538"/>
              <w:widowControl w:val="0"/>
              <w:spacing w:before="120" w:after="120" w:line="440" w:lineRule="exact"/>
              <w:jc w:val="both"/>
              <w:rPr>
                <w:rFonts w:hint="default" w:eastAsia="宋体"/>
                <w:color w:val="auto"/>
                <w:highlight w:val="none"/>
                <w:lang w:val="en-US" w:eastAsia="zh-CN"/>
              </w:rPr>
            </w:pPr>
            <w:r>
              <w:rPr>
                <w:rFonts w:hint="eastAsia" w:eastAsia="宋体"/>
                <w:color w:val="auto"/>
                <w:highlight w:val="none"/>
                <w:lang w:val="en-US" w:eastAsia="zh-CN"/>
              </w:rPr>
              <w:t>2、抽查工作分为以下五个阶段：1）任务分配；2）抽样；3）检验、检验报告出具以及检验结果的确认；4）配合异议处理工作；5）汇总材料及上报。具体内容见采购文件 项目需求。</w:t>
            </w:r>
          </w:p>
        </w:tc>
      </w:tr>
    </w:tbl>
    <w:p w14:paraId="15892BC3">
      <w:pPr>
        <w:pStyle w:val="524"/>
        <w:keepNext w:val="0"/>
        <w:keepLines w:val="0"/>
        <w:pageBreakBefore w:val="0"/>
        <w:widowControl w:val="0"/>
        <w:spacing w:line="360" w:lineRule="auto"/>
        <w:ind w:firstLine="472"/>
        <w:rPr>
          <w:rStyle w:val="57"/>
          <w:rFonts w:hint="eastAsia" w:ascii="宋体" w:hAnsi="宋体" w:cs="宋体"/>
          <w:b/>
          <w:bCs/>
          <w:color w:val="auto"/>
          <w:sz w:val="24"/>
          <w:highlight w:val="none"/>
        </w:rPr>
      </w:pPr>
    </w:p>
    <w:p w14:paraId="1BA95112">
      <w:pPr>
        <w:pStyle w:val="524"/>
        <w:keepNext w:val="0"/>
        <w:keepLines w:val="0"/>
        <w:pageBreakBefore w:val="0"/>
        <w:widowControl w:val="0"/>
        <w:spacing w:line="360" w:lineRule="auto"/>
        <w:ind w:firstLine="472"/>
        <w:rPr>
          <w:rStyle w:val="57"/>
          <w:rFonts w:ascii="宋体" w:hAnsi="宋体" w:cs="宋体"/>
          <w:b/>
          <w:bCs/>
          <w:color w:val="auto"/>
          <w:sz w:val="24"/>
          <w:highlight w:val="none"/>
        </w:rPr>
      </w:pPr>
      <w:r>
        <w:rPr>
          <w:rStyle w:val="57"/>
          <w:rFonts w:hint="eastAsia" w:ascii="宋体" w:hAnsi="宋体" w:cs="宋体"/>
          <w:b/>
          <w:bCs/>
          <w:color w:val="auto"/>
          <w:sz w:val="24"/>
          <w:highlight w:val="none"/>
        </w:rPr>
        <w:t>二、合同金额</w:t>
      </w:r>
    </w:p>
    <w:p w14:paraId="3AD27BA8">
      <w:pPr>
        <w:pStyle w:val="524"/>
        <w:keepNext w:val="0"/>
        <w:keepLines w:val="0"/>
        <w:pageBreakBefore w:val="0"/>
        <w:widowControl w:val="0"/>
        <w:spacing w:line="360" w:lineRule="auto"/>
        <w:ind w:firstLine="480"/>
        <w:rPr>
          <w:rStyle w:val="57"/>
          <w:rFonts w:hint="eastAsia" w:ascii="宋体" w:hAnsi="宋体" w:cs="宋体"/>
          <w:color w:val="auto"/>
          <w:sz w:val="24"/>
          <w:highlight w:val="none"/>
        </w:rPr>
      </w:pPr>
      <w:r>
        <w:rPr>
          <w:rStyle w:val="57"/>
          <w:rFonts w:hint="eastAsia" w:ascii="宋体" w:hAnsi="宋体" w:cs="宋体"/>
          <w:color w:val="auto"/>
          <w:sz w:val="24"/>
          <w:highlight w:val="none"/>
        </w:rPr>
        <w:t>2.1 本合同金额为（大写）：</w:t>
      </w:r>
      <w:r>
        <w:rPr>
          <w:rStyle w:val="57"/>
          <w:rFonts w:hint="eastAsia" w:ascii="宋体" w:hAnsi="宋体" w:cs="宋体"/>
          <w:color w:val="auto"/>
          <w:sz w:val="24"/>
          <w:highlight w:val="none"/>
          <w:u w:val="single"/>
        </w:rPr>
        <w:t xml:space="preserve">                 </w:t>
      </w:r>
      <w:r>
        <w:rPr>
          <w:rStyle w:val="57"/>
          <w:rFonts w:hint="eastAsia" w:ascii="宋体" w:hAnsi="宋体" w:cs="宋体"/>
          <w:color w:val="auto"/>
          <w:sz w:val="24"/>
          <w:highlight w:val="none"/>
        </w:rPr>
        <w:t>（</w:t>
      </w:r>
      <w:r>
        <w:rPr>
          <w:rStyle w:val="57"/>
          <w:rFonts w:hint="eastAsia" w:ascii="宋体" w:hAnsi="宋体" w:cs="宋体"/>
          <w:color w:val="auto"/>
          <w:sz w:val="24"/>
          <w:highlight w:val="none"/>
          <w:u w:val="single"/>
        </w:rPr>
        <w:t xml:space="preserve">              </w:t>
      </w:r>
      <w:r>
        <w:rPr>
          <w:rStyle w:val="57"/>
          <w:rFonts w:hint="eastAsia" w:ascii="宋体" w:hAnsi="宋体" w:cs="宋体"/>
          <w:color w:val="auto"/>
          <w:sz w:val="24"/>
          <w:highlight w:val="none"/>
        </w:rPr>
        <w:t>元）人民币。</w:t>
      </w:r>
    </w:p>
    <w:p w14:paraId="16ACE415">
      <w:pPr>
        <w:pStyle w:val="524"/>
        <w:keepNext w:val="0"/>
        <w:keepLines w:val="0"/>
        <w:pageBreakBefore w:val="0"/>
        <w:widowControl w:val="0"/>
        <w:spacing w:line="360" w:lineRule="auto"/>
        <w:ind w:firstLine="480"/>
        <w:jc w:val="left"/>
        <w:rPr>
          <w:rStyle w:val="620"/>
          <w:rFonts w:hint="eastAsia" w:ascii="宋体" w:hAnsi="宋体" w:cs="宋体"/>
          <w:color w:val="auto"/>
          <w:sz w:val="24"/>
          <w:highlight w:val="none"/>
        </w:rPr>
      </w:pPr>
      <w:r>
        <w:rPr>
          <w:rStyle w:val="57"/>
          <w:rFonts w:hint="eastAsia" w:ascii="宋体" w:hAnsi="宋体" w:cs="宋体"/>
          <w:color w:val="auto"/>
          <w:sz w:val="24"/>
          <w:highlight w:val="none"/>
        </w:rPr>
        <w:t>结算单价为综合单价</w:t>
      </w:r>
      <w:r>
        <w:rPr>
          <w:rStyle w:val="57"/>
          <w:rFonts w:hint="eastAsia" w:ascii="宋体" w:hAnsi="宋体" w:cs="宋体"/>
          <w:color w:val="auto"/>
          <w:sz w:val="24"/>
          <w:highlight w:val="none"/>
          <w:lang w:eastAsia="zh-CN"/>
        </w:rPr>
        <w:t>，</w:t>
      </w:r>
      <w:r>
        <w:rPr>
          <w:rStyle w:val="57"/>
          <w:rFonts w:hint="eastAsia" w:ascii="宋体" w:hAnsi="宋体" w:cs="宋体"/>
          <w:color w:val="auto"/>
          <w:sz w:val="24"/>
          <w:highlight w:val="none"/>
          <w:lang w:val="en-US" w:eastAsia="zh-CN"/>
        </w:rPr>
        <w:t>一次报定</w:t>
      </w:r>
      <w:r>
        <w:rPr>
          <w:rStyle w:val="57"/>
          <w:rFonts w:hint="eastAsia" w:ascii="宋体" w:hAnsi="宋体" w:cs="宋体"/>
          <w:color w:val="auto"/>
          <w:sz w:val="24"/>
          <w:highlight w:val="none"/>
        </w:rPr>
        <w:t>，包括采样费、检测费、不定期抽检、综合服务的需要服务管理内容、各种税费、人工、保险、劳保、利润、税金及合同包含的所有风险、责任等各项应有的所有费用。</w:t>
      </w:r>
    </w:p>
    <w:p w14:paraId="2FB724C1">
      <w:pPr>
        <w:pStyle w:val="524"/>
        <w:keepNext w:val="0"/>
        <w:keepLines w:val="0"/>
        <w:pageBreakBefore w:val="0"/>
        <w:widowControl w:val="0"/>
        <w:spacing w:before="120" w:after="120" w:line="360" w:lineRule="auto"/>
        <w:ind w:left="407"/>
        <w:rPr>
          <w:rStyle w:val="620"/>
          <w:rFonts w:ascii="宋体" w:hAnsi="宋体" w:cs="Courier New"/>
          <w:b/>
          <w:bCs/>
          <w:color w:val="auto"/>
          <w:sz w:val="24"/>
          <w:highlight w:val="none"/>
        </w:rPr>
      </w:pPr>
      <w:r>
        <w:rPr>
          <w:rStyle w:val="620"/>
          <w:rFonts w:hint="eastAsia" w:ascii="宋体" w:hAnsi="宋体" w:cs="Courier New"/>
          <w:b/>
          <w:bCs/>
          <w:color w:val="auto"/>
          <w:sz w:val="24"/>
          <w:highlight w:val="none"/>
          <w:lang w:eastAsia="zh-CN"/>
        </w:rPr>
        <w:t>三</w:t>
      </w:r>
      <w:r>
        <w:rPr>
          <w:rStyle w:val="620"/>
          <w:rFonts w:hint="eastAsia" w:ascii="宋体" w:hAnsi="宋体" w:cs="Courier New"/>
          <w:b/>
          <w:bCs/>
          <w:color w:val="auto"/>
          <w:sz w:val="24"/>
          <w:highlight w:val="none"/>
        </w:rPr>
        <w:t>、履约保证金</w:t>
      </w:r>
    </w:p>
    <w:p w14:paraId="24F35085">
      <w:pPr>
        <w:pStyle w:val="526"/>
        <w:keepNext w:val="0"/>
        <w:keepLines w:val="0"/>
        <w:pageBreakBefore w:val="0"/>
        <w:widowControl w:val="0"/>
        <w:spacing w:line="360" w:lineRule="auto"/>
        <w:ind w:left="0" w:firstLine="480"/>
        <w:rPr>
          <w:rStyle w:val="620"/>
          <w:rFonts w:hint="default" w:ascii="宋体" w:hAnsi="宋体" w:eastAsia="宋体"/>
          <w:color w:val="auto"/>
          <w:sz w:val="24"/>
          <w:highlight w:val="none"/>
          <w:lang w:val="en-US" w:eastAsia="zh-CN"/>
        </w:rPr>
      </w:pPr>
      <w:r>
        <w:rPr>
          <w:rStyle w:val="620"/>
          <w:rFonts w:hint="eastAsia" w:ascii="宋体" w:hAnsi="宋体" w:cs="Courier New"/>
          <w:color w:val="auto"/>
          <w:sz w:val="24"/>
          <w:highlight w:val="none"/>
          <w:lang w:val="en-US" w:eastAsia="zh-CN"/>
        </w:rPr>
        <w:t>3</w:t>
      </w:r>
      <w:r>
        <w:rPr>
          <w:rStyle w:val="620"/>
          <w:rFonts w:hint="eastAsia" w:ascii="宋体" w:hAnsi="宋体" w:cs="Courier New"/>
          <w:color w:val="auto"/>
          <w:sz w:val="24"/>
          <w:highlight w:val="none"/>
        </w:rPr>
        <w:t>.1</w:t>
      </w:r>
      <w:r>
        <w:rPr>
          <w:rStyle w:val="620"/>
          <w:rFonts w:hint="eastAsia" w:ascii="宋体" w:hAnsi="宋体" w:eastAsia="宋体" w:cs="宋体"/>
          <w:b w:val="0"/>
          <w:strike w:val="0"/>
          <w:color w:val="auto"/>
          <w:spacing w:val="7"/>
          <w:sz w:val="24"/>
          <w:szCs w:val="24"/>
          <w:highlight w:val="none"/>
          <w:lang w:val="en-US" w:eastAsia="zh-CN"/>
        </w:rPr>
        <w:t>本项目不收取履约保证金</w:t>
      </w:r>
    </w:p>
    <w:p w14:paraId="10DC223A">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四、转包或分包 </w:t>
      </w:r>
    </w:p>
    <w:p w14:paraId="1A790F14">
      <w:pPr>
        <w:pStyle w:val="526"/>
        <w:keepNext w:val="0"/>
        <w:keepLines w:val="0"/>
        <w:pageBreakBefore w:val="0"/>
        <w:widowControl w:val="0"/>
        <w:spacing w:line="360" w:lineRule="auto"/>
        <w:rPr>
          <w:rFonts w:hint="eastAsia"/>
          <w:color w:val="auto"/>
          <w:highlight w:val="none"/>
        </w:rPr>
      </w:pPr>
      <w:r>
        <w:rPr>
          <w:rFonts w:hint="eastAsia"/>
          <w:color w:val="auto"/>
          <w:highlight w:val="none"/>
        </w:rPr>
        <w:t>4.1 本合同范围的服务，应由乙方直接提供，不得转让他人提供；</w:t>
      </w:r>
    </w:p>
    <w:p w14:paraId="1CFC3151">
      <w:pPr>
        <w:pStyle w:val="526"/>
        <w:keepNext w:val="0"/>
        <w:keepLines w:val="0"/>
        <w:pageBreakBefore w:val="0"/>
        <w:widowControl w:val="0"/>
        <w:spacing w:line="360" w:lineRule="auto"/>
        <w:rPr>
          <w:rFonts w:hint="eastAsia"/>
          <w:color w:val="auto"/>
          <w:highlight w:val="none"/>
        </w:rPr>
      </w:pPr>
      <w:r>
        <w:rPr>
          <w:rFonts w:hint="eastAsia"/>
          <w:color w:val="auto"/>
          <w:highlight w:val="none"/>
        </w:rPr>
        <w:t>4.2 如有转包和分包行为，甲方有权给予终止合同。</w:t>
      </w:r>
    </w:p>
    <w:p w14:paraId="4751B9B2">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五、服务期限： </w:t>
      </w:r>
    </w:p>
    <w:p w14:paraId="244001AD">
      <w:pPr>
        <w:pStyle w:val="526"/>
        <w:keepNext w:val="0"/>
        <w:keepLines w:val="0"/>
        <w:pageBreakBefore w:val="0"/>
        <w:widowControl w:val="0"/>
        <w:spacing w:line="360" w:lineRule="auto"/>
        <w:rPr>
          <w:rFonts w:hint="eastAsia"/>
          <w:color w:val="auto"/>
          <w:highlight w:val="none"/>
          <w:u w:val="single"/>
          <w:lang w:val="en-US" w:eastAsia="zh-CN"/>
        </w:rPr>
      </w:pPr>
      <w:r>
        <w:rPr>
          <w:rFonts w:hint="eastAsia"/>
          <w:color w:val="auto"/>
          <w:highlight w:val="none"/>
        </w:rPr>
        <w:t>服务期限为</w:t>
      </w:r>
      <w:r>
        <w:rPr>
          <w:rFonts w:hint="eastAsia"/>
          <w:color w:val="auto"/>
          <w:highlight w:val="none"/>
          <w:u w:val="single"/>
          <w:lang w:val="en-US" w:eastAsia="zh-CN"/>
        </w:rPr>
        <w:t xml:space="preserve">    </w:t>
      </w:r>
      <w:r>
        <w:rPr>
          <w:rFonts w:hint="eastAsia"/>
          <w:color w:val="auto"/>
          <w:highlight w:val="none"/>
          <w:u w:val="none"/>
          <w:lang w:val="en-US" w:eastAsia="zh-CN"/>
        </w:rPr>
        <w:t>个月。自</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日到</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w:t>
      </w:r>
    </w:p>
    <w:p w14:paraId="481D4A61">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六、货款支付 </w:t>
      </w:r>
    </w:p>
    <w:p w14:paraId="2AA78DEA">
      <w:pPr>
        <w:pStyle w:val="526"/>
        <w:keepNext w:val="0"/>
        <w:keepLines w:val="0"/>
        <w:pageBreakBefore w:val="0"/>
        <w:widowControl w:val="0"/>
        <w:spacing w:line="360" w:lineRule="auto"/>
        <w:rPr>
          <w:rFonts w:hint="eastAsia"/>
          <w:color w:val="auto"/>
          <w:highlight w:val="none"/>
        </w:rPr>
      </w:pPr>
      <w:r>
        <w:rPr>
          <w:rFonts w:hint="eastAsia"/>
          <w:color w:val="auto"/>
          <w:highlight w:val="none"/>
        </w:rPr>
        <w:t>6.1 结付程序：</w:t>
      </w:r>
    </w:p>
    <w:p w14:paraId="512FFAB1">
      <w:pPr>
        <w:pStyle w:val="526"/>
        <w:keepNext w:val="0"/>
        <w:keepLines w:val="0"/>
        <w:pageBreakBefore w:val="0"/>
        <w:widowControl w:val="0"/>
        <w:spacing w:line="360" w:lineRule="auto"/>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w:t>
      </w:r>
    </w:p>
    <w:p w14:paraId="4E2C5213">
      <w:pPr>
        <w:pStyle w:val="526"/>
        <w:keepNext w:val="0"/>
        <w:keepLines w:val="0"/>
        <w:pageBreakBefore w:val="0"/>
        <w:widowControl w:val="0"/>
        <w:spacing w:line="360" w:lineRule="auto"/>
        <w:rPr>
          <w:rFonts w:hint="eastAsia"/>
          <w:color w:val="auto"/>
          <w:highlight w:val="none"/>
        </w:rPr>
      </w:pPr>
      <w:r>
        <w:rPr>
          <w:rFonts w:hint="eastAsia"/>
          <w:color w:val="auto"/>
          <w:highlight w:val="none"/>
        </w:rPr>
        <w:t>6.2 结付期限：</w:t>
      </w:r>
    </w:p>
    <w:p w14:paraId="26C9B5B1">
      <w:pPr>
        <w:pStyle w:val="526"/>
        <w:keepNext w:val="0"/>
        <w:keepLines w:val="0"/>
        <w:pageBreakBefore w:val="0"/>
        <w:widowControl w:val="0"/>
        <w:spacing w:line="360" w:lineRule="auto"/>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w:t>
      </w:r>
      <w:r>
        <w:rPr>
          <w:rFonts w:hint="eastAsia"/>
          <w:color w:val="auto"/>
          <w:highlight w:val="none"/>
        </w:rPr>
        <w:t xml:space="preserve"> </w:t>
      </w:r>
    </w:p>
    <w:p w14:paraId="6AADEC29">
      <w:pPr>
        <w:pStyle w:val="526"/>
        <w:keepNext w:val="0"/>
        <w:keepLines w:val="0"/>
        <w:pageBreakBefore w:val="0"/>
        <w:widowControl w:val="0"/>
        <w:spacing w:line="360" w:lineRule="auto"/>
        <w:rPr>
          <w:rFonts w:hint="eastAsia"/>
          <w:color w:val="auto"/>
          <w:highlight w:val="none"/>
        </w:rPr>
      </w:pPr>
      <w:r>
        <w:rPr>
          <w:rFonts w:hint="eastAsia"/>
          <w:color w:val="auto"/>
          <w:highlight w:val="none"/>
          <w:lang w:val="en-US" w:eastAsia="zh-CN"/>
        </w:rPr>
        <w:t xml:space="preserve">6.3 </w:t>
      </w:r>
      <w:r>
        <w:rPr>
          <w:rFonts w:hint="eastAsia"/>
          <w:color w:val="auto"/>
          <w:highlight w:val="none"/>
        </w:rPr>
        <w:t>乙方收款账户</w:t>
      </w:r>
      <w:r>
        <w:rPr>
          <w:rFonts w:hint="eastAsia"/>
          <w:color w:val="auto"/>
          <w:highlight w:val="none"/>
          <w:lang w:eastAsia="zh-CN"/>
        </w:rPr>
        <w:t>（</w:t>
      </w:r>
      <w:r>
        <w:rPr>
          <w:rFonts w:hint="eastAsia"/>
          <w:color w:val="auto"/>
          <w:highlight w:val="none"/>
        </w:rPr>
        <w:t>联合体投标的，合同款项统一支付至联合体牵头单位账户</w:t>
      </w:r>
      <w:r>
        <w:rPr>
          <w:rFonts w:hint="eastAsia"/>
          <w:color w:val="auto"/>
          <w:highlight w:val="none"/>
          <w:lang w:eastAsia="zh-CN"/>
        </w:rPr>
        <w:t>）</w:t>
      </w:r>
      <w:r>
        <w:rPr>
          <w:rFonts w:hint="eastAsia"/>
          <w:color w:val="auto"/>
          <w:highlight w:val="none"/>
        </w:rPr>
        <w:t>：</w:t>
      </w:r>
    </w:p>
    <w:p w14:paraId="174E8948">
      <w:pPr>
        <w:pStyle w:val="526"/>
        <w:keepNext w:val="0"/>
        <w:keepLines w:val="0"/>
        <w:pageBreakBefore w:val="0"/>
        <w:widowControl w:val="0"/>
        <w:spacing w:line="360" w:lineRule="auto"/>
        <w:rPr>
          <w:rFonts w:hint="default"/>
          <w:color w:val="auto"/>
          <w:highlight w:val="none"/>
          <w:u w:val="singl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w:t>
      </w:r>
    </w:p>
    <w:p w14:paraId="3C9FD750">
      <w:pPr>
        <w:pStyle w:val="526"/>
        <w:keepNext w:val="0"/>
        <w:keepLines w:val="0"/>
        <w:pageBreakBefore w:val="0"/>
        <w:widowControl w:val="0"/>
        <w:spacing w:line="360" w:lineRule="auto"/>
        <w:rPr>
          <w:rFonts w:hint="eastAsia"/>
          <w:color w:val="auto"/>
          <w:highlight w:val="none"/>
        </w:rPr>
      </w:pPr>
      <w:r>
        <w:rPr>
          <w:rFonts w:hint="eastAsia"/>
          <w:color w:val="auto"/>
          <w:highlight w:val="none"/>
        </w:rPr>
        <w:t>6.</w:t>
      </w:r>
      <w:r>
        <w:rPr>
          <w:rFonts w:hint="eastAsia"/>
          <w:color w:val="auto"/>
          <w:highlight w:val="none"/>
          <w:lang w:val="en-US" w:eastAsia="zh-CN"/>
        </w:rPr>
        <w:t>4</w:t>
      </w:r>
      <w:r>
        <w:rPr>
          <w:rFonts w:hint="eastAsia"/>
          <w:color w:val="auto"/>
          <w:highlight w:val="none"/>
        </w:rPr>
        <w:t xml:space="preserve"> 甲方合同款支付方式：</w:t>
      </w:r>
      <w:r>
        <w:rPr>
          <w:rFonts w:hint="eastAsia"/>
          <w:color w:val="auto"/>
          <w:highlight w:val="none"/>
          <w:u w:val="single"/>
          <w:lang w:val="en-US" w:eastAsia="zh-CN"/>
        </w:rPr>
        <w:t xml:space="preserve">         </w:t>
      </w:r>
      <w:r>
        <w:rPr>
          <w:rFonts w:hint="eastAsia"/>
          <w:color w:val="auto"/>
          <w:highlight w:val="none"/>
        </w:rPr>
        <w:t>（若乙方为中小企业，不得强制其接受非现金支付方式）</w:t>
      </w:r>
    </w:p>
    <w:p w14:paraId="4DDDB472">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七、税 </w:t>
      </w:r>
    </w:p>
    <w:p w14:paraId="72F90019">
      <w:pPr>
        <w:spacing w:line="360" w:lineRule="auto"/>
        <w:ind w:firstLine="482"/>
        <w:jc w:val="left"/>
        <w:rPr>
          <w:rFonts w:hint="eastAsia"/>
          <w:color w:val="auto"/>
          <w:highlight w:val="none"/>
        </w:rPr>
      </w:pPr>
      <w:r>
        <w:rPr>
          <w:rFonts w:hint="eastAsia" w:ascii="宋体" w:hAnsi="宋体"/>
          <w:color w:val="auto"/>
          <w:sz w:val="24"/>
          <w:szCs w:val="24"/>
          <w:highlight w:val="none"/>
        </w:rPr>
        <w:t>7.1 本合同执行中相关的一切税费均由乙方负担。</w:t>
      </w:r>
    </w:p>
    <w:p w14:paraId="41705E55">
      <w:pPr>
        <w:spacing w:line="360" w:lineRule="auto"/>
        <w:ind w:firstLine="482"/>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八</w:t>
      </w:r>
      <w:r>
        <w:rPr>
          <w:rFonts w:hint="eastAsia" w:ascii="宋体" w:hAnsi="宋体" w:eastAsia="宋体" w:cs="宋体"/>
          <w:b/>
          <w:bCs/>
          <w:color w:val="auto"/>
          <w:sz w:val="24"/>
          <w:szCs w:val="24"/>
          <w:highlight w:val="none"/>
          <w14:ligatures w14:val="none"/>
        </w:rPr>
        <w:t>、</w:t>
      </w:r>
      <w:r>
        <w:rPr>
          <w:rFonts w:hint="eastAsia" w:ascii="宋体" w:hAnsi="宋体" w:eastAsia="宋体" w:cs="宋体"/>
          <w:b/>
          <w:color w:val="auto"/>
          <w:sz w:val="24"/>
          <w:szCs w:val="24"/>
          <w:highlight w:val="none"/>
          <w14:ligatures w14:val="none"/>
        </w:rPr>
        <w:t>管理事项</w:t>
      </w:r>
    </w:p>
    <w:p w14:paraId="0E262853">
      <w:pPr>
        <w:spacing w:line="360" w:lineRule="auto"/>
        <w:ind w:firstLine="482"/>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按招标内容要求以及响应单位的承诺项目阐述。</w:t>
      </w:r>
    </w:p>
    <w:p w14:paraId="2FE48AAB">
      <w:pPr>
        <w:spacing w:line="360" w:lineRule="auto"/>
        <w:ind w:firstLine="482"/>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九、</w:t>
      </w:r>
      <w:r>
        <w:rPr>
          <w:rFonts w:hint="eastAsia" w:ascii="宋体" w:hAnsi="宋体" w:eastAsia="宋体" w:cs="宋体"/>
          <w:b/>
          <w:bCs/>
          <w:color w:val="auto"/>
          <w:sz w:val="24"/>
          <w:szCs w:val="24"/>
          <w:highlight w:val="none"/>
          <w:lang w:val="en-US" w:eastAsia="zh-CN"/>
        </w:rPr>
        <w:t>双方权利义务</w:t>
      </w:r>
    </w:p>
    <w:p w14:paraId="1B39F77C">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9.1 甲方的权利和义务</w:t>
      </w:r>
    </w:p>
    <w:p w14:paraId="0DBD650D">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（1）指定专人作为甲方联系人予以协调工作。加强与乙方沟通，交流情况，互通信息。</w:t>
      </w:r>
    </w:p>
    <w:p w14:paraId="1E386EF6">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（2）甲方应教育其所属人员尊重乙方工作人员的劳动成果，积极配合乙方工作人员履行好合同所规定的职责和义务。</w:t>
      </w:r>
    </w:p>
    <w:p w14:paraId="408F9FFF">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（3）乙方有违约行为的，甲方有权解除合同并没收履约保证金及向乙方支付实际合同期内扣除考核扣款后的全部余款。</w:t>
      </w:r>
    </w:p>
    <w:p w14:paraId="74E5B9C6">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（4）甲方有权对中标后再转包或分包的乙方终止承包合同。</w:t>
      </w:r>
    </w:p>
    <w:p w14:paraId="7388FDE9">
      <w:pPr>
        <w:pStyle w:val="526"/>
        <w:keepNext w:val="0"/>
        <w:keepLines w:val="0"/>
        <w:pageBreakBefore w:val="0"/>
        <w:widowControl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）甲方有权在服务期内</w:t>
      </w:r>
      <w:r>
        <w:rPr>
          <w:rFonts w:hint="eastAsia" w:cs="宋体"/>
          <w:b w:val="0"/>
          <w:bCs w:val="0"/>
          <w:color w:val="auto"/>
          <w:sz w:val="24"/>
          <w:szCs w:val="24"/>
          <w:highlight w:val="none"/>
          <w:lang w:val="en-US" w:eastAsia="zh-CN"/>
        </w:rPr>
        <w:t>对乙方工作情况进行考核（考核细则详见</w:t>
      </w:r>
      <w:r>
        <w:rPr>
          <w:rFonts w:hint="eastAsia" w:cs="宋体"/>
          <w:color w:val="auto"/>
          <w:highlight w:val="none"/>
          <w:lang w:val="en-US" w:eastAsia="zh-CN"/>
        </w:rPr>
        <w:t>张家港市产商品监督抽查考核细则</w:t>
      </w:r>
      <w:r>
        <w:rPr>
          <w:rFonts w:hint="eastAsia" w:cs="宋体"/>
          <w:b w:val="0"/>
          <w:bCs w:val="0"/>
          <w:color w:val="auto"/>
          <w:sz w:val="24"/>
          <w:szCs w:val="24"/>
          <w:highlight w:val="none"/>
          <w:lang w:val="en-US" w:eastAsia="zh-CN"/>
        </w:rPr>
        <w:t>），并可</w:t>
      </w:r>
      <w:r>
        <w:rPr>
          <w:rFonts w:hint="eastAsia" w:ascii="宋体" w:hAnsi="宋体" w:cs="宋体"/>
          <w:b w:val="0"/>
          <w:bCs w:val="0"/>
          <w:color w:val="auto"/>
          <w:sz w:val="24"/>
          <w:szCs w:val="24"/>
          <w:highlight w:val="none"/>
          <w:lang w:val="en-US" w:eastAsia="zh-CN"/>
        </w:rPr>
        <w:t>根据实际情况</w:t>
      </w:r>
      <w:r>
        <w:rPr>
          <w:rFonts w:hint="eastAsia" w:cs="宋体"/>
          <w:b w:val="0"/>
          <w:bCs w:val="0"/>
          <w:color w:val="auto"/>
          <w:sz w:val="24"/>
          <w:szCs w:val="24"/>
          <w:highlight w:val="none"/>
          <w:lang w:val="en-US" w:eastAsia="zh-CN"/>
        </w:rPr>
        <w:t>在工作执行过程中</w:t>
      </w:r>
      <w:r>
        <w:rPr>
          <w:rFonts w:hint="eastAsia" w:ascii="宋体" w:hAnsi="宋体" w:cs="宋体"/>
          <w:b w:val="0"/>
          <w:bCs w:val="0"/>
          <w:color w:val="auto"/>
          <w:sz w:val="24"/>
          <w:szCs w:val="24"/>
          <w:highlight w:val="none"/>
          <w:lang w:val="en-US" w:eastAsia="zh-CN"/>
        </w:rPr>
        <w:t>提出</w:t>
      </w:r>
      <w:r>
        <w:rPr>
          <w:rFonts w:hint="eastAsia" w:cs="宋体"/>
          <w:b w:val="0"/>
          <w:bCs w:val="0"/>
          <w:color w:val="auto"/>
          <w:sz w:val="24"/>
          <w:szCs w:val="24"/>
          <w:highlight w:val="none"/>
          <w:lang w:val="en-US" w:eastAsia="zh-CN"/>
        </w:rPr>
        <w:t>对</w:t>
      </w:r>
      <w:r>
        <w:rPr>
          <w:rFonts w:hint="eastAsia" w:ascii="宋体" w:hAnsi="宋体" w:cs="宋体"/>
          <w:b w:val="0"/>
          <w:bCs w:val="0"/>
          <w:color w:val="auto"/>
          <w:sz w:val="24"/>
          <w:szCs w:val="24"/>
          <w:highlight w:val="none"/>
          <w:lang w:val="en-US" w:eastAsia="zh-CN"/>
        </w:rPr>
        <w:t>考核细则</w:t>
      </w:r>
      <w:r>
        <w:rPr>
          <w:rFonts w:hint="eastAsia"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修改，并经与乙方协商确认后，按新的考核细则执行考核。</w:t>
      </w:r>
    </w:p>
    <w:p w14:paraId="7157B31D">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9.2 乙方的权利和义务</w:t>
      </w:r>
    </w:p>
    <w:p w14:paraId="7B58FAD3">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1）乙方在从事服务工作中应当做到文明工作、安全服务，采取必要的安全防范措施，合同期内，乙方工作人员发生的一切安全问题包括由于乙方提供服务导致的安全事故的责任，均由乙方自行负责，与甲方无关。</w:t>
      </w:r>
    </w:p>
    <w:p w14:paraId="5DDBB1F1">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（2）乙方应及时调整不适应工作需求的管理人员及其员工。如甲方认为该员工不能胜任本职工作的，必须调整。</w:t>
      </w:r>
    </w:p>
    <w:p w14:paraId="2DB0F33A">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p>
    <w:p w14:paraId="2A40BEDC">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（4）乙方负有对自己员工的安全责任，甲方不承担任何相关责任。</w:t>
      </w:r>
    </w:p>
    <w:p w14:paraId="6DC5C788">
      <w:pPr>
        <w:pStyle w:val="526"/>
        <w:keepNext w:val="0"/>
        <w:keepLines w:val="0"/>
        <w:pageBreakBefore w:val="0"/>
        <w:widowControl w:val="0"/>
        <w:spacing w:line="360" w:lineRule="auto"/>
        <w:rPr>
          <w:rFonts w:hint="eastAsia"/>
          <w:b/>
          <w:bCs/>
          <w:color w:val="auto"/>
          <w:highlight w:val="none"/>
          <w:lang w:val="en-US" w:eastAsia="zh-CN"/>
        </w:rPr>
      </w:pPr>
      <w:r>
        <w:rPr>
          <w:rFonts w:hint="eastAsia"/>
          <w:b/>
          <w:bCs/>
          <w:color w:val="auto"/>
          <w:highlight w:val="none"/>
          <w:lang w:val="en-US" w:eastAsia="zh-CN"/>
        </w:rPr>
        <w:t>十、样品管理处置工作</w:t>
      </w:r>
    </w:p>
    <w:p w14:paraId="3172E1A2">
      <w:pPr>
        <w:pStyle w:val="526"/>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每年开展至少一次样品处置工作，具体工作程序参照苏州市市场监督管理局印发的《关于做好市级监督抽查、风险监测样品管理处置工作的通知》要求执行，并于完成处置工作后15日内将处置情况书面报告张家港市市场监督管理局。</w:t>
      </w:r>
    </w:p>
    <w:p w14:paraId="13D77CA7">
      <w:pPr>
        <w:pStyle w:val="526"/>
        <w:keepNext w:val="0"/>
        <w:keepLines w:val="0"/>
        <w:pageBreakBefore w:val="0"/>
        <w:widowControl w:val="0"/>
        <w:spacing w:line="360" w:lineRule="auto"/>
        <w:rPr>
          <w:rFonts w:hint="eastAsia"/>
          <w:b/>
          <w:bCs/>
          <w:color w:val="auto"/>
          <w:highlight w:val="none"/>
          <w:lang w:val="en-US" w:eastAsia="zh-CN"/>
        </w:rPr>
      </w:pPr>
      <w:r>
        <w:rPr>
          <w:rFonts w:hint="eastAsia"/>
          <w:b/>
          <w:bCs/>
          <w:color w:val="auto"/>
          <w:highlight w:val="none"/>
          <w:lang w:val="en-US" w:eastAsia="zh-CN"/>
        </w:rPr>
        <w:t>十一、服务质量</w:t>
      </w:r>
    </w:p>
    <w:p w14:paraId="103B3127">
      <w:pPr>
        <w:pStyle w:val="526"/>
        <w:keepNext w:val="0"/>
        <w:keepLines w:val="0"/>
        <w:pageBreakBefore w:val="0"/>
        <w:widowControl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乙方提供的管理服务应达到投标文件所约定的目标。对达标的理解有异议的，由双方共同认可的第三方予以评定。</w:t>
      </w:r>
    </w:p>
    <w:p w14:paraId="7F87FBD2">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二</w:t>
      </w:r>
      <w:r>
        <w:rPr>
          <w:rFonts w:hint="eastAsia"/>
          <w:b/>
          <w:bCs/>
          <w:color w:val="auto"/>
          <w:highlight w:val="none"/>
        </w:rPr>
        <w:t xml:space="preserve">、违约责任 </w:t>
      </w:r>
    </w:p>
    <w:p w14:paraId="4D6C9016">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.1、乙方的违约责任</w:t>
      </w:r>
    </w:p>
    <w:p w14:paraId="6F2497D2">
      <w:pPr>
        <w:pStyle w:val="526"/>
        <w:keepNext w:val="0"/>
        <w:keepLines w:val="0"/>
        <w:pageBreakBefore w:val="0"/>
        <w:widowControl w:val="0"/>
        <w:spacing w:line="360" w:lineRule="auto"/>
        <w:rPr>
          <w:rFonts w:hint="eastAsia"/>
          <w:color w:val="auto"/>
          <w:highlight w:val="none"/>
        </w:rPr>
      </w:pPr>
      <w:r>
        <w:rPr>
          <w:rFonts w:hint="eastAsia"/>
          <w:color w:val="auto"/>
          <w:highlight w:val="none"/>
        </w:rPr>
        <w:t>（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p>
    <w:p w14:paraId="02911E63">
      <w:pPr>
        <w:pStyle w:val="526"/>
        <w:keepNext w:val="0"/>
        <w:keepLines w:val="0"/>
        <w:pageBreakBefore w:val="0"/>
        <w:widowControl w:val="0"/>
        <w:spacing w:line="360" w:lineRule="auto"/>
        <w:rPr>
          <w:rFonts w:hint="eastAsia"/>
          <w:color w:val="auto"/>
          <w:highlight w:val="none"/>
        </w:rPr>
      </w:pPr>
      <w:r>
        <w:rPr>
          <w:rFonts w:hint="eastAsia"/>
          <w:color w:val="auto"/>
          <w:highlight w:val="none"/>
        </w:rPr>
        <w:t>（2）乙方必须自己完成合同内容，不得自行分包，否则，甲方有权按乙方不能完成合同处理。</w:t>
      </w:r>
    </w:p>
    <w:p w14:paraId="3036F9FE">
      <w:pPr>
        <w:pStyle w:val="526"/>
        <w:keepNext w:val="0"/>
        <w:keepLines w:val="0"/>
        <w:pageBreakBefore w:val="0"/>
        <w:widowControl w:val="0"/>
        <w:spacing w:line="360" w:lineRule="auto"/>
        <w:rPr>
          <w:rFonts w:hint="eastAsia"/>
          <w:color w:val="auto"/>
          <w:highlight w:val="none"/>
        </w:rPr>
      </w:pPr>
      <w:r>
        <w:rPr>
          <w:rFonts w:hint="eastAsia"/>
          <w:color w:val="auto"/>
          <w:highlight w:val="none"/>
        </w:rPr>
        <w:t>（3）乙方应执行国家有关规定（如当地最低工资标准及其他社会保障等规定），负责乙方员工的生病、事故、伤残、死亡和劳务纠纷，甲方不承担任何相关责任。</w:t>
      </w:r>
    </w:p>
    <w:p w14:paraId="204C40B6">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.2、甲方违约责任</w:t>
      </w:r>
    </w:p>
    <w:p w14:paraId="7EA48FCF">
      <w:pPr>
        <w:pStyle w:val="526"/>
        <w:keepNext w:val="0"/>
        <w:keepLines w:val="0"/>
        <w:pageBreakBefore w:val="0"/>
        <w:widowControl w:val="0"/>
        <w:spacing w:line="360" w:lineRule="auto"/>
        <w:rPr>
          <w:rFonts w:hint="eastAsia"/>
          <w:color w:val="auto"/>
          <w:highlight w:val="none"/>
        </w:rPr>
      </w:pPr>
      <w:r>
        <w:rPr>
          <w:rFonts w:hint="eastAsia"/>
          <w:color w:val="auto"/>
          <w:highlight w:val="none"/>
        </w:rPr>
        <w:t>（1）乙方按合同履约，甲方不按期付款应向乙方偿付违约金，每逾期一天，按合同价格的万分之四偿付违约金。</w:t>
      </w:r>
    </w:p>
    <w:p w14:paraId="4506578C">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（2）在合同生效后，甲方要求解除合同的，应向乙方偿付合同总价款1%的违约金，违约金不足以补偿损失的，乙方有权要求甲方补足。</w:t>
      </w:r>
    </w:p>
    <w:p w14:paraId="3AC2B419">
      <w:pPr>
        <w:pStyle w:val="526"/>
        <w:keepNext w:val="0"/>
        <w:keepLines w:val="0"/>
        <w:pageBreakBefore w:val="0"/>
        <w:widowControl w:val="0"/>
        <w:numPr>
          <w:ilvl w:val="0"/>
          <w:numId w:val="0"/>
        </w:numPr>
        <w:spacing w:line="360" w:lineRule="auto"/>
        <w:ind w:firstLine="482"/>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三</w:t>
      </w:r>
      <w:r>
        <w:rPr>
          <w:rFonts w:hint="eastAsia"/>
          <w:b/>
          <w:bCs/>
          <w:color w:val="auto"/>
          <w:highlight w:val="none"/>
        </w:rPr>
        <w:t>、合同的解除和转让</w:t>
      </w:r>
    </w:p>
    <w:p w14:paraId="6487C012">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1、甲方和乙方协商一致，可以解除合同。</w:t>
      </w:r>
    </w:p>
    <w:p w14:paraId="24E61A21">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2、有下列情形之一，合同一方可以解除合同：</w:t>
      </w:r>
    </w:p>
    <w:p w14:paraId="3D66569F">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(1)因不可抗力致使不能实现合同目的，未受不可抗力影响的一方有权解除合同；</w:t>
      </w:r>
    </w:p>
    <w:p w14:paraId="060A5264">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(2)因合同一方违约导致合同不能履行，另一方有权解除合同。</w:t>
      </w:r>
    </w:p>
    <w:p w14:paraId="7C85FD41">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(3)对乙方有效投诉记录累计达3次，甲方有权解除合同；</w:t>
      </w:r>
    </w:p>
    <w:p w14:paraId="5279ECE1">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(4)在合同有效期内，乙方被行业主管部门取消经营资格的，甲方有权解除合同；</w:t>
      </w:r>
    </w:p>
    <w:p w14:paraId="5EDD3945">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(5)在合同有效期内，乙方擅自变更、转让、租借资格的；</w:t>
      </w:r>
    </w:p>
    <w:p w14:paraId="10D759D7">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(6)乙方不如实反映情况，提供虚假材料的，甲方有权解除合同；</w:t>
      </w:r>
    </w:p>
    <w:p w14:paraId="387E14D1">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(7)乙方未按承诺的价格提供服务的，甲方有权解除合同；</w:t>
      </w:r>
    </w:p>
    <w:p w14:paraId="6F9CB8A7">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(8)如乙方发生泄密，甲方有权立即终止合同，并有权追究泄密责任和经济责任。</w:t>
      </w:r>
    </w:p>
    <w:p w14:paraId="76EAA86B">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(9)所有检测报告，均须乙方自行独立完成，不得由其他检测机构出具，经甲方同意的除外。</w:t>
      </w:r>
    </w:p>
    <w:p w14:paraId="73257A3C">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3、有权解除合同的一方，应当在违约事实或不可抗力发生之后三十天内书面通 知对方提出解除合同，合同在书面通知到达对方时解除。</w:t>
      </w:r>
    </w:p>
    <w:p w14:paraId="4FF3A49B">
      <w:pPr>
        <w:pStyle w:val="526"/>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4、合同的部分和全部都不得转让。</w:t>
      </w:r>
    </w:p>
    <w:p w14:paraId="68A9F2F2">
      <w:pPr>
        <w:pStyle w:val="526"/>
        <w:keepNext w:val="0"/>
        <w:keepLines w:val="0"/>
        <w:pageBreakBefore w:val="0"/>
        <w:widowControl w:val="0"/>
        <w:numPr>
          <w:ilvl w:val="0"/>
          <w:numId w:val="0"/>
        </w:numPr>
        <w:spacing w:line="360" w:lineRule="auto"/>
        <w:ind w:firstLine="482"/>
        <w:rPr>
          <w:rFonts w:hint="eastAsia"/>
          <w:b w:val="0"/>
          <w:bCs w:val="0"/>
          <w:color w:val="auto"/>
          <w:highlight w:val="none"/>
        </w:rPr>
      </w:pPr>
      <w:r>
        <w:rPr>
          <w:rFonts w:hint="eastAsia"/>
          <w:b/>
          <w:bCs/>
          <w:color w:val="auto"/>
          <w:highlight w:val="none"/>
        </w:rPr>
        <w:t>十</w:t>
      </w:r>
      <w:r>
        <w:rPr>
          <w:rFonts w:hint="eastAsia"/>
          <w:b/>
          <w:bCs/>
          <w:color w:val="auto"/>
          <w:highlight w:val="none"/>
          <w:lang w:val="en-US" w:eastAsia="zh-CN"/>
        </w:rPr>
        <w:t>四</w:t>
      </w:r>
      <w:r>
        <w:rPr>
          <w:rFonts w:hint="eastAsia"/>
          <w:b/>
          <w:bCs/>
          <w:color w:val="auto"/>
          <w:highlight w:val="none"/>
        </w:rPr>
        <w:t>、不可抗力事件处理</w:t>
      </w:r>
      <w:r>
        <w:rPr>
          <w:rFonts w:hint="eastAsia"/>
          <w:b w:val="0"/>
          <w:bCs w:val="0"/>
          <w:color w:val="auto"/>
          <w:highlight w:val="none"/>
        </w:rPr>
        <w:t xml:space="preserve"> </w:t>
      </w:r>
    </w:p>
    <w:p w14:paraId="2F488B78">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.1 在合同有效期内，任何一方因不可抗力事件导致不能履行合同，则合同履行期可延长，其延长期与不可抗力影响期相同。</w:t>
      </w:r>
    </w:p>
    <w:p w14:paraId="4708E401">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.2 不可抗力事件发生后，应立即通知对方，并寄送有关权威机构出具的证明。</w:t>
      </w:r>
    </w:p>
    <w:p w14:paraId="32F3CBA0">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.3 不可抗力事件延续 120 天以上，双方应通过友好协商，确定是否继续履行合同。</w:t>
      </w:r>
    </w:p>
    <w:p w14:paraId="55B4C6F1">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五</w:t>
      </w:r>
      <w:r>
        <w:rPr>
          <w:rFonts w:hint="eastAsia"/>
          <w:b/>
          <w:bCs/>
          <w:color w:val="auto"/>
          <w:highlight w:val="none"/>
        </w:rPr>
        <w:t xml:space="preserve">、诉讼 </w:t>
      </w:r>
    </w:p>
    <w:p w14:paraId="094AED0A">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5</w:t>
      </w:r>
      <w:r>
        <w:rPr>
          <w:rFonts w:hint="eastAsia"/>
          <w:color w:val="auto"/>
          <w:highlight w:val="none"/>
        </w:rPr>
        <w:t>.1 双方在执行合同中所发生的一切争议，应通过协商解决。如协商不成，可向合同签订地法院起诉，合同签订地在此约定为张家港市。</w:t>
      </w:r>
    </w:p>
    <w:p w14:paraId="5ADB5B0A">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六</w:t>
      </w:r>
      <w:r>
        <w:rPr>
          <w:rFonts w:hint="eastAsia"/>
          <w:b/>
          <w:bCs/>
          <w:color w:val="auto"/>
          <w:highlight w:val="none"/>
        </w:rPr>
        <w:t xml:space="preserve">、合同其他文件 </w:t>
      </w:r>
    </w:p>
    <w:p w14:paraId="68366A80">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.1 下列文件为本合同不可分割部份，与本合同具有同等效力。</w:t>
      </w:r>
    </w:p>
    <w:p w14:paraId="6C81B527">
      <w:pPr>
        <w:pStyle w:val="526"/>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)中标通知书；</w:t>
      </w:r>
    </w:p>
    <w:p w14:paraId="244F68EC">
      <w:pPr>
        <w:pStyle w:val="526"/>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w:t>
      </w:r>
      <w:r>
        <w:rPr>
          <w:rFonts w:hint="eastAsia" w:ascii="宋体" w:hAnsi="宋体"/>
          <w:color w:val="auto"/>
          <w:sz w:val="24"/>
          <w:szCs w:val="24"/>
          <w:highlight w:val="none"/>
        </w:rPr>
        <w:t>供方</w:t>
      </w:r>
      <w:r>
        <w:rPr>
          <w:rFonts w:hint="eastAsia"/>
          <w:color w:val="auto"/>
          <w:highlight w:val="none"/>
        </w:rPr>
        <w:t>中标的投标书；</w:t>
      </w:r>
    </w:p>
    <w:p w14:paraId="294694BB">
      <w:pPr>
        <w:pStyle w:val="526"/>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)招标文件；</w:t>
      </w:r>
    </w:p>
    <w:p w14:paraId="5F719B81">
      <w:pPr>
        <w:pStyle w:val="526"/>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ascii="宋体" w:hAnsi="宋体"/>
          <w:color w:val="auto"/>
          <w:sz w:val="24"/>
          <w:szCs w:val="24"/>
          <w:highlight w:val="none"/>
        </w:rPr>
        <w:t>供方</w:t>
      </w:r>
      <w:r>
        <w:rPr>
          <w:rFonts w:hint="eastAsia"/>
          <w:color w:val="auto"/>
          <w:highlight w:val="none"/>
        </w:rPr>
        <w:t>在招投标过程中所作的其他承诺、声明、书面澄清等。</w:t>
      </w:r>
    </w:p>
    <w:p w14:paraId="38CB8ABC">
      <w:pPr>
        <w:pStyle w:val="526"/>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七</w:t>
      </w:r>
      <w:r>
        <w:rPr>
          <w:rFonts w:hint="eastAsia"/>
          <w:b/>
          <w:bCs/>
          <w:color w:val="auto"/>
          <w:highlight w:val="none"/>
        </w:rPr>
        <w:t xml:space="preserve">、合同生效及其它 </w:t>
      </w:r>
    </w:p>
    <w:p w14:paraId="444B00B6">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.1 合同经双方法定代表人（或负责人）或授权委托代表人签字并加盖单位公章后生效,生效后至张家港市政府采购管理中心备案。</w:t>
      </w:r>
    </w:p>
    <w:p w14:paraId="3F0A0438">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.2 本合同未尽事宜，遵照《民法典》合同编经甲乙双方协商一致可签订补充协议。</w:t>
      </w:r>
    </w:p>
    <w:p w14:paraId="1D56BF5F">
      <w:pPr>
        <w:pStyle w:val="526"/>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.3本合同正本一式六份，具有同等法律效力，甲方三份，乙方、张家港市政府采购管理中心、张家港润信项目咨询有限公司各执一份。</w:t>
      </w:r>
    </w:p>
    <w:tbl>
      <w:tblPr>
        <w:tblStyle w:val="55"/>
        <w:tblW w:w="0" w:type="auto"/>
        <w:jc w:val="center"/>
        <w:tblLayout w:type="fixed"/>
        <w:tblCellMar>
          <w:top w:w="0" w:type="dxa"/>
          <w:left w:w="108" w:type="dxa"/>
          <w:bottom w:w="0" w:type="dxa"/>
          <w:right w:w="108" w:type="dxa"/>
        </w:tblCellMar>
      </w:tblPr>
      <w:tblGrid>
        <w:gridCol w:w="5771"/>
        <w:gridCol w:w="4260"/>
      </w:tblGrid>
      <w:tr w14:paraId="3B92DA66">
        <w:tblPrEx>
          <w:tblCellMar>
            <w:top w:w="0" w:type="dxa"/>
            <w:left w:w="108" w:type="dxa"/>
            <w:bottom w:w="0" w:type="dxa"/>
            <w:right w:w="108" w:type="dxa"/>
          </w:tblCellMar>
        </w:tblPrEx>
        <w:trPr>
          <w:trHeight w:val="2179" w:hRule="atLeast"/>
          <w:jc w:val="center"/>
        </w:trPr>
        <w:tc>
          <w:tcPr>
            <w:tcW w:w="5771" w:type="dxa"/>
            <w:noWrap w:val="0"/>
            <w:vAlign w:val="top"/>
          </w:tcPr>
          <w:p w14:paraId="27D0D9B4">
            <w:pPr>
              <w:spacing w:after="156"/>
              <w:ind w:left="720" w:hanging="720"/>
              <w:rPr>
                <w:rFonts w:hint="default" w:ascii="宋体" w:hAnsi="宋体" w:eastAsia="宋体"/>
                <w:color w:val="auto"/>
                <w:sz w:val="24"/>
                <w:szCs w:val="24"/>
                <w:highlight w:val="none"/>
                <w:u w:val="none"/>
                <w:lang w:val="en-US" w:eastAsia="zh-CN"/>
              </w:rPr>
            </w:pPr>
            <w:r>
              <w:rPr>
                <w:rFonts w:ascii="宋体" w:hAnsi="宋体"/>
                <w:color w:val="auto"/>
                <w:sz w:val="24"/>
                <w:szCs w:val="24"/>
                <w:highlight w:val="none"/>
              </w:rPr>
              <w:t>甲方：</w:t>
            </w:r>
          </w:p>
          <w:p w14:paraId="732B93CA">
            <w:pPr>
              <w:spacing w:after="156"/>
              <w:rPr>
                <w:rFonts w:ascii="宋体" w:hAnsi="宋体"/>
                <w:color w:val="auto"/>
                <w:sz w:val="24"/>
                <w:szCs w:val="24"/>
                <w:highlight w:val="none"/>
              </w:rPr>
            </w:pPr>
            <w:r>
              <w:rPr>
                <w:rFonts w:ascii="宋体" w:hAnsi="宋体"/>
                <w:color w:val="auto"/>
                <w:sz w:val="24"/>
                <w:szCs w:val="24"/>
                <w:highlight w:val="none"/>
              </w:rPr>
              <w:t>地址：</w:t>
            </w:r>
            <w:r>
              <w:rPr>
                <w:rFonts w:hint="eastAsia" w:ascii="宋体" w:hAnsi="宋体"/>
                <w:color w:val="auto"/>
                <w:sz w:val="24"/>
                <w:szCs w:val="24"/>
                <w:highlight w:val="none"/>
              </w:rPr>
              <w:t xml:space="preserve"> </w:t>
            </w:r>
          </w:p>
          <w:p w14:paraId="6EFFD950">
            <w:pPr>
              <w:spacing w:after="156"/>
              <w:rPr>
                <w:rFonts w:ascii="宋体" w:hAnsi="宋体"/>
                <w:color w:val="auto"/>
                <w:sz w:val="24"/>
                <w:szCs w:val="24"/>
                <w:highlight w:val="none"/>
              </w:rPr>
            </w:pPr>
            <w:r>
              <w:rPr>
                <w:rFonts w:ascii="宋体" w:hAnsi="宋体"/>
                <w:color w:val="auto"/>
                <w:sz w:val="24"/>
                <w:szCs w:val="24"/>
                <w:highlight w:val="none"/>
              </w:rPr>
              <w:t>法定代表人或授权代表：</w:t>
            </w:r>
          </w:p>
          <w:p w14:paraId="5DEA5784">
            <w:pPr>
              <w:spacing w:after="156"/>
              <w:rPr>
                <w:rFonts w:ascii="Times New Roman" w:hAnsi="Times New Roman" w:eastAsia="宋体" w:cs="Times New Roman"/>
                <w:color w:val="auto"/>
                <w:sz w:val="24"/>
                <w:szCs w:val="24"/>
                <w:highlight w:val="none"/>
              </w:rPr>
            </w:pPr>
            <w:r>
              <w:rPr>
                <w:rFonts w:ascii="宋体" w:hAnsi="宋体"/>
                <w:color w:val="auto"/>
                <w:sz w:val="24"/>
                <w:szCs w:val="24"/>
                <w:highlight w:val="none"/>
              </w:rPr>
              <w:t>联系电话：</w:t>
            </w:r>
          </w:p>
        </w:tc>
        <w:tc>
          <w:tcPr>
            <w:tcW w:w="4260" w:type="dxa"/>
            <w:noWrap w:val="0"/>
            <w:vAlign w:val="top"/>
          </w:tcPr>
          <w:p w14:paraId="18E274A1">
            <w:pPr>
              <w:spacing w:after="156"/>
              <w:rPr>
                <w:rFonts w:ascii="宋体" w:hAnsi="宋体"/>
                <w:color w:val="auto"/>
                <w:sz w:val="24"/>
                <w:szCs w:val="24"/>
                <w:highlight w:val="none"/>
              </w:rPr>
            </w:pPr>
            <w:r>
              <w:rPr>
                <w:rFonts w:ascii="宋体" w:hAnsi="宋体"/>
                <w:color w:val="auto"/>
                <w:sz w:val="24"/>
                <w:szCs w:val="24"/>
                <w:highlight w:val="none"/>
              </w:rPr>
              <w:t>乙方：</w:t>
            </w:r>
          </w:p>
          <w:p w14:paraId="29C9DBF1">
            <w:pPr>
              <w:spacing w:after="156"/>
              <w:rPr>
                <w:rFonts w:ascii="宋体" w:hAnsi="宋体"/>
                <w:color w:val="auto"/>
                <w:sz w:val="24"/>
                <w:szCs w:val="24"/>
                <w:highlight w:val="none"/>
              </w:rPr>
            </w:pPr>
            <w:r>
              <w:rPr>
                <w:rFonts w:ascii="宋体" w:hAnsi="宋体"/>
                <w:color w:val="auto"/>
                <w:sz w:val="24"/>
                <w:szCs w:val="24"/>
                <w:highlight w:val="none"/>
              </w:rPr>
              <w:t>地址：</w:t>
            </w:r>
          </w:p>
          <w:p w14:paraId="162193A4">
            <w:pPr>
              <w:spacing w:after="156"/>
              <w:rPr>
                <w:rFonts w:ascii="宋体" w:hAnsi="宋体"/>
                <w:color w:val="auto"/>
                <w:sz w:val="24"/>
                <w:szCs w:val="24"/>
                <w:highlight w:val="none"/>
              </w:rPr>
            </w:pPr>
            <w:r>
              <w:rPr>
                <w:rFonts w:ascii="宋体" w:hAnsi="宋体"/>
                <w:color w:val="auto"/>
                <w:sz w:val="24"/>
                <w:szCs w:val="24"/>
                <w:highlight w:val="none"/>
              </w:rPr>
              <w:t>法定代表人（或负责人）或授权代表：</w:t>
            </w:r>
          </w:p>
          <w:p w14:paraId="09328177">
            <w:pPr>
              <w:spacing w:after="156"/>
              <w:rPr>
                <w:rFonts w:ascii="Times New Roman" w:hAnsi="Times New Roman"/>
                <w:color w:val="auto"/>
                <w:sz w:val="24"/>
                <w:highlight w:val="none"/>
              </w:rPr>
            </w:pPr>
            <w:r>
              <w:rPr>
                <w:rFonts w:ascii="宋体" w:hAnsi="宋体"/>
                <w:color w:val="auto"/>
                <w:sz w:val="24"/>
                <w:szCs w:val="24"/>
                <w:highlight w:val="none"/>
              </w:rPr>
              <w:t>联系电话：</w:t>
            </w:r>
          </w:p>
        </w:tc>
      </w:tr>
      <w:tr w14:paraId="5357BC07">
        <w:tblPrEx>
          <w:tblCellMar>
            <w:top w:w="0" w:type="dxa"/>
            <w:left w:w="108" w:type="dxa"/>
            <w:bottom w:w="0" w:type="dxa"/>
            <w:right w:w="108" w:type="dxa"/>
          </w:tblCellMar>
        </w:tblPrEx>
        <w:trPr>
          <w:jc w:val="center"/>
        </w:trPr>
        <w:tc>
          <w:tcPr>
            <w:tcW w:w="10031" w:type="dxa"/>
            <w:gridSpan w:val="2"/>
            <w:noWrap w:val="0"/>
            <w:vAlign w:val="top"/>
          </w:tcPr>
          <w:p w14:paraId="40898523">
            <w:pPr>
              <w:pStyle w:val="67"/>
              <w:spacing w:after="156"/>
              <w:ind w:firstLine="0"/>
              <w:rPr>
                <w:rFonts w:hAnsi="宋体"/>
                <w:color w:val="auto"/>
                <w:sz w:val="24"/>
                <w:szCs w:val="24"/>
                <w:highlight w:val="none"/>
              </w:rPr>
            </w:pPr>
          </w:p>
          <w:p w14:paraId="55D7E4C3">
            <w:pPr>
              <w:spacing w:after="156"/>
              <w:rPr>
                <w:rFonts w:ascii="宋体" w:hAnsi="宋体"/>
                <w:color w:val="auto"/>
                <w:sz w:val="24"/>
                <w:szCs w:val="24"/>
                <w:highlight w:val="none"/>
              </w:rPr>
            </w:pPr>
            <w:r>
              <w:rPr>
                <w:rFonts w:ascii="宋体" w:hAnsi="宋体"/>
                <w:color w:val="auto"/>
                <w:sz w:val="24"/>
                <w:szCs w:val="24"/>
                <w:highlight w:val="none"/>
              </w:rPr>
              <w:t>采购代理机构：</w:t>
            </w:r>
            <w:r>
              <w:rPr>
                <w:rFonts w:hint="eastAsia" w:ascii="宋体" w:hAnsi="宋体"/>
                <w:color w:val="auto"/>
                <w:sz w:val="24"/>
                <w:szCs w:val="24"/>
                <w:highlight w:val="none"/>
              </w:rPr>
              <w:t>张家港润信项目咨询有限公司</w:t>
            </w:r>
          </w:p>
          <w:p w14:paraId="6288FF30">
            <w:pPr>
              <w:spacing w:after="156"/>
              <w:rPr>
                <w:rFonts w:ascii="宋体" w:hAnsi="宋体"/>
                <w:color w:val="auto"/>
                <w:sz w:val="24"/>
                <w:szCs w:val="24"/>
                <w:highlight w:val="none"/>
              </w:rPr>
            </w:pPr>
            <w:r>
              <w:rPr>
                <w:rFonts w:ascii="宋体" w:hAnsi="宋体"/>
                <w:color w:val="auto"/>
                <w:sz w:val="24"/>
                <w:szCs w:val="24"/>
                <w:highlight w:val="none"/>
              </w:rPr>
              <w:t>地址：张家港市</w:t>
            </w:r>
            <w:r>
              <w:rPr>
                <w:rFonts w:hint="eastAsia" w:ascii="宋体" w:hAnsi="宋体"/>
                <w:color w:val="auto"/>
                <w:sz w:val="24"/>
                <w:szCs w:val="24"/>
                <w:highlight w:val="none"/>
              </w:rPr>
              <w:t>杨舍镇人民西路金田大厦B幢5楼</w:t>
            </w:r>
          </w:p>
          <w:p w14:paraId="35B35E5F">
            <w:pPr>
              <w:spacing w:after="156"/>
              <w:rPr>
                <w:rFonts w:ascii="宋体" w:hAnsi="宋体"/>
                <w:color w:val="auto"/>
                <w:sz w:val="24"/>
                <w:szCs w:val="24"/>
                <w:highlight w:val="none"/>
              </w:rPr>
            </w:pPr>
            <w:r>
              <w:rPr>
                <w:rFonts w:ascii="宋体" w:hAnsi="宋体"/>
                <w:color w:val="auto"/>
                <w:sz w:val="24"/>
                <w:szCs w:val="24"/>
                <w:highlight w:val="none"/>
              </w:rPr>
              <w:t>经办人：</w:t>
            </w:r>
          </w:p>
          <w:p w14:paraId="70344234">
            <w:pPr>
              <w:spacing w:after="156"/>
              <w:rPr>
                <w:rFonts w:hint="eastAsia" w:ascii="Times New Roman" w:hAnsi="Times New Roman"/>
                <w:color w:val="auto"/>
                <w:sz w:val="24"/>
                <w:highlight w:val="none"/>
              </w:rPr>
            </w:pPr>
            <w:r>
              <w:rPr>
                <w:rFonts w:ascii="宋体" w:hAnsi="宋体"/>
                <w:color w:val="auto"/>
                <w:sz w:val="24"/>
                <w:szCs w:val="24"/>
                <w:highlight w:val="none"/>
              </w:rPr>
              <w:t>联系电话：</w:t>
            </w:r>
            <w:r>
              <w:rPr>
                <w:rFonts w:hint="eastAsia" w:ascii="宋体" w:hAnsi="宋体"/>
                <w:color w:val="auto"/>
                <w:sz w:val="24"/>
                <w:szCs w:val="24"/>
                <w:highlight w:val="none"/>
              </w:rPr>
              <w:t>0512-82568889</w:t>
            </w:r>
          </w:p>
        </w:tc>
      </w:tr>
      <w:tr w14:paraId="71B92403">
        <w:tblPrEx>
          <w:tblCellMar>
            <w:top w:w="0" w:type="dxa"/>
            <w:left w:w="108" w:type="dxa"/>
            <w:bottom w:w="0" w:type="dxa"/>
            <w:right w:w="108" w:type="dxa"/>
          </w:tblCellMar>
        </w:tblPrEx>
        <w:trPr>
          <w:jc w:val="center"/>
        </w:trPr>
        <w:tc>
          <w:tcPr>
            <w:tcW w:w="10031" w:type="dxa"/>
            <w:gridSpan w:val="2"/>
            <w:noWrap w:val="0"/>
            <w:vAlign w:val="top"/>
          </w:tcPr>
          <w:p w14:paraId="031485ED">
            <w:pPr>
              <w:spacing w:after="156"/>
              <w:rPr>
                <w:rFonts w:ascii="宋体" w:hAnsi="宋体"/>
                <w:color w:val="auto"/>
                <w:sz w:val="24"/>
                <w:szCs w:val="24"/>
                <w:highlight w:val="none"/>
              </w:rPr>
            </w:pPr>
          </w:p>
          <w:p w14:paraId="4292F1F9">
            <w:pPr>
              <w:spacing w:after="156"/>
              <w:rPr>
                <w:rFonts w:ascii="宋体" w:hAnsi="宋体"/>
                <w:color w:val="auto"/>
                <w:sz w:val="24"/>
                <w:szCs w:val="24"/>
                <w:highlight w:val="none"/>
              </w:rPr>
            </w:pPr>
            <w:r>
              <w:rPr>
                <w:rFonts w:ascii="宋体" w:hAnsi="宋体"/>
                <w:color w:val="auto"/>
                <w:sz w:val="24"/>
                <w:szCs w:val="24"/>
                <w:highlight w:val="none"/>
              </w:rPr>
              <w:t>备案方：张家港市政府采购管理</w:t>
            </w:r>
            <w:r>
              <w:rPr>
                <w:rFonts w:hint="eastAsia" w:ascii="宋体" w:hAnsi="宋体"/>
                <w:color w:val="auto"/>
                <w:sz w:val="24"/>
                <w:szCs w:val="24"/>
                <w:highlight w:val="none"/>
              </w:rPr>
              <w:t>中心</w:t>
            </w:r>
          </w:p>
          <w:p w14:paraId="7D69AEB7">
            <w:pPr>
              <w:spacing w:after="156"/>
              <w:rPr>
                <w:rFonts w:ascii="宋体" w:hAnsi="宋体"/>
                <w:color w:val="auto"/>
                <w:sz w:val="24"/>
                <w:szCs w:val="24"/>
                <w:highlight w:val="none"/>
              </w:rPr>
            </w:pPr>
            <w:r>
              <w:rPr>
                <w:rFonts w:ascii="宋体" w:hAnsi="宋体"/>
                <w:color w:val="auto"/>
                <w:sz w:val="24"/>
                <w:szCs w:val="24"/>
                <w:highlight w:val="none"/>
              </w:rPr>
              <w:t>联系人：</w:t>
            </w:r>
          </w:p>
          <w:p w14:paraId="41478739">
            <w:pPr>
              <w:spacing w:after="156"/>
              <w:rPr>
                <w:rFonts w:ascii="Times New Roman" w:hAnsi="Times New Roman"/>
                <w:color w:val="auto"/>
                <w:sz w:val="24"/>
                <w:highlight w:val="none"/>
              </w:rPr>
            </w:pPr>
            <w:r>
              <w:rPr>
                <w:rFonts w:ascii="宋体" w:hAnsi="宋体"/>
                <w:color w:val="auto"/>
                <w:sz w:val="24"/>
                <w:szCs w:val="24"/>
                <w:highlight w:val="none"/>
              </w:rPr>
              <w:t>联系电话：</w:t>
            </w:r>
          </w:p>
        </w:tc>
      </w:tr>
      <w:tr w14:paraId="40D4AD14">
        <w:tblPrEx>
          <w:tblCellMar>
            <w:top w:w="0" w:type="dxa"/>
            <w:left w:w="108" w:type="dxa"/>
            <w:bottom w:w="0" w:type="dxa"/>
            <w:right w:w="108" w:type="dxa"/>
          </w:tblCellMar>
        </w:tblPrEx>
        <w:trPr>
          <w:trHeight w:val="566" w:hRule="atLeast"/>
          <w:jc w:val="center"/>
        </w:trPr>
        <w:tc>
          <w:tcPr>
            <w:tcW w:w="10031" w:type="dxa"/>
            <w:gridSpan w:val="2"/>
            <w:noWrap w:val="0"/>
            <w:vAlign w:val="top"/>
          </w:tcPr>
          <w:p w14:paraId="0618146C">
            <w:pPr>
              <w:spacing w:after="156"/>
              <w:jc w:val="center"/>
              <w:rPr>
                <w:rFonts w:ascii="宋体" w:hAnsi="宋体"/>
                <w:color w:val="auto"/>
                <w:sz w:val="24"/>
                <w:szCs w:val="24"/>
                <w:highlight w:val="none"/>
              </w:rPr>
            </w:pPr>
            <w:bookmarkStart w:id="160" w:name="_Hlt16619350"/>
            <w:bookmarkStart w:id="161" w:name="_Toc10"/>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签订日期：</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日</w:t>
            </w:r>
            <w:bookmarkEnd w:id="159"/>
          </w:p>
        </w:tc>
      </w:tr>
    </w:tbl>
    <w:p w14:paraId="7F942C41">
      <w:pPr>
        <w:pStyle w:val="52"/>
        <w:pageBreakBefore/>
        <w:spacing w:line="360" w:lineRule="auto"/>
        <w:rPr>
          <w:rFonts w:ascii="Times New Roman" w:hAnsi="Times New Roman" w:eastAsia="宋体"/>
          <w:color w:val="auto"/>
          <w:highlight w:val="none"/>
        </w:rPr>
      </w:pPr>
      <w:r>
        <w:rPr>
          <w:rFonts w:ascii="Times New Roman" w:hAnsi="Times New Roman" w:eastAsia="宋体"/>
          <w:color w:val="auto"/>
          <w:highlight w:val="none"/>
        </w:rPr>
        <w:t>第</w:t>
      </w:r>
      <w:bookmarkEnd w:id="160"/>
      <w:r>
        <w:rPr>
          <w:rFonts w:ascii="Times New Roman" w:hAnsi="Times New Roman" w:eastAsia="宋体"/>
          <w:color w:val="auto"/>
          <w:highlight w:val="none"/>
        </w:rPr>
        <w:t>四章 项目需求</w:t>
      </w:r>
      <w:bookmarkEnd w:id="161"/>
    </w:p>
    <w:p w14:paraId="786DB92B">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一、清单</w:t>
      </w:r>
    </w:p>
    <w:p w14:paraId="26483D93">
      <w:pPr>
        <w:pStyle w:val="545"/>
        <w:spacing w:line="440" w:lineRule="exact"/>
        <w:ind w:firstLine="500"/>
        <w:rPr>
          <w:rFonts w:eastAsia="宋体"/>
          <w:color w:val="auto"/>
          <w:spacing w:val="7"/>
          <w:highlight w:val="none"/>
        </w:rPr>
      </w:pPr>
      <w:r>
        <w:rPr>
          <w:rFonts w:eastAsia="宋体"/>
          <w:color w:val="auto"/>
          <w:spacing w:val="7"/>
          <w:highlight w:val="none"/>
        </w:rPr>
        <w:t>1.清单</w:t>
      </w:r>
    </w:p>
    <w:p w14:paraId="0951993F">
      <w:pPr>
        <w:pStyle w:val="545"/>
        <w:spacing w:line="440" w:lineRule="exact"/>
        <w:ind w:firstLine="500"/>
        <w:rPr>
          <w:rFonts w:hint="eastAsia" w:eastAsia="宋体"/>
          <w:color w:val="auto"/>
          <w:spacing w:val="7"/>
          <w:highlight w:val="none"/>
          <w:lang w:val="en-US" w:eastAsia="zh-CN"/>
        </w:rPr>
      </w:pPr>
      <w:r>
        <w:rPr>
          <w:rFonts w:hint="eastAsia" w:eastAsia="宋体"/>
          <w:color w:val="auto"/>
          <w:spacing w:val="7"/>
          <w:highlight w:val="none"/>
          <w:lang w:val="en-US" w:eastAsia="zh-CN"/>
        </w:rPr>
        <w:t>采购包1：</w:t>
      </w:r>
    </w:p>
    <w:tbl>
      <w:tblPr>
        <w:tblStyle w:val="5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62"/>
        <w:gridCol w:w="2054"/>
        <w:gridCol w:w="770"/>
        <w:gridCol w:w="743"/>
        <w:gridCol w:w="680"/>
        <w:gridCol w:w="3505"/>
        <w:gridCol w:w="985"/>
        <w:gridCol w:w="663"/>
      </w:tblGrid>
      <w:tr w14:paraId="57A3A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5C83C994">
            <w:pPr>
              <w:pStyle w:val="546"/>
              <w:jc w:val="center"/>
              <w:rPr>
                <w:rFonts w:eastAsia="宋体"/>
                <w:color w:val="auto"/>
                <w:highlight w:val="none"/>
              </w:rPr>
            </w:pPr>
            <w:r>
              <w:rPr>
                <w:rFonts w:eastAsia="宋体"/>
                <w:color w:val="auto"/>
                <w:highlight w:val="none"/>
              </w:rPr>
              <w:t>序号</w:t>
            </w:r>
          </w:p>
        </w:tc>
        <w:tc>
          <w:tcPr>
            <w:tcW w:w="1827" w:type="dxa"/>
            <w:noWrap w:val="0"/>
            <w:tcMar>
              <w:top w:w="100" w:type="dxa"/>
              <w:bottom w:w="100" w:type="dxa"/>
            </w:tcMar>
            <w:vAlign w:val="center"/>
          </w:tcPr>
          <w:p w14:paraId="4E71D529">
            <w:pPr>
              <w:pStyle w:val="546"/>
              <w:jc w:val="center"/>
              <w:rPr>
                <w:rFonts w:eastAsia="宋体"/>
                <w:color w:val="auto"/>
                <w:highlight w:val="none"/>
              </w:rPr>
            </w:pPr>
            <w:r>
              <w:rPr>
                <w:rFonts w:eastAsia="宋体"/>
                <w:color w:val="auto"/>
                <w:highlight w:val="none"/>
              </w:rPr>
              <w:t>名称</w:t>
            </w:r>
          </w:p>
        </w:tc>
        <w:tc>
          <w:tcPr>
            <w:tcW w:w="685" w:type="dxa"/>
            <w:noWrap w:val="0"/>
            <w:tcMar>
              <w:top w:w="100" w:type="dxa"/>
              <w:bottom w:w="100" w:type="dxa"/>
            </w:tcMar>
            <w:vAlign w:val="center"/>
          </w:tcPr>
          <w:p w14:paraId="2C18BD60">
            <w:pPr>
              <w:pStyle w:val="546"/>
              <w:jc w:val="center"/>
              <w:rPr>
                <w:rFonts w:eastAsia="宋体"/>
                <w:color w:val="auto"/>
                <w:highlight w:val="none"/>
              </w:rPr>
            </w:pPr>
            <w:r>
              <w:rPr>
                <w:rFonts w:eastAsia="宋体"/>
                <w:color w:val="auto"/>
                <w:highlight w:val="none"/>
              </w:rPr>
              <w:t>数量</w:t>
            </w:r>
          </w:p>
        </w:tc>
        <w:tc>
          <w:tcPr>
            <w:tcW w:w="660" w:type="dxa"/>
            <w:noWrap w:val="0"/>
            <w:tcMar>
              <w:top w:w="100" w:type="dxa"/>
              <w:bottom w:w="100" w:type="dxa"/>
            </w:tcMar>
            <w:vAlign w:val="center"/>
          </w:tcPr>
          <w:p w14:paraId="63DCDEC1">
            <w:pPr>
              <w:pStyle w:val="546"/>
              <w:jc w:val="center"/>
              <w:rPr>
                <w:rFonts w:eastAsia="宋体"/>
                <w:color w:val="auto"/>
                <w:highlight w:val="none"/>
              </w:rPr>
            </w:pPr>
            <w:r>
              <w:rPr>
                <w:rFonts w:eastAsia="宋体"/>
                <w:color w:val="auto"/>
                <w:highlight w:val="none"/>
              </w:rPr>
              <w:t>单位</w:t>
            </w:r>
          </w:p>
        </w:tc>
        <w:tc>
          <w:tcPr>
            <w:tcW w:w="604" w:type="dxa"/>
            <w:noWrap w:val="0"/>
            <w:tcMar>
              <w:top w:w="100" w:type="dxa"/>
              <w:bottom w:w="100" w:type="dxa"/>
            </w:tcMar>
            <w:vAlign w:val="center"/>
          </w:tcPr>
          <w:p w14:paraId="471E27C9">
            <w:pPr>
              <w:pStyle w:val="546"/>
              <w:jc w:val="center"/>
              <w:rPr>
                <w:rFonts w:eastAsia="宋体"/>
                <w:color w:val="auto"/>
                <w:highlight w:val="none"/>
              </w:rPr>
            </w:pPr>
            <w:r>
              <w:rPr>
                <w:rFonts w:eastAsia="宋体"/>
                <w:color w:val="auto"/>
                <w:highlight w:val="none"/>
              </w:rPr>
              <w:t>图片</w:t>
            </w:r>
          </w:p>
        </w:tc>
        <w:tc>
          <w:tcPr>
            <w:tcW w:w="3119" w:type="dxa"/>
            <w:noWrap w:val="0"/>
            <w:tcMar>
              <w:top w:w="100" w:type="dxa"/>
              <w:bottom w:w="100" w:type="dxa"/>
            </w:tcMar>
            <w:vAlign w:val="center"/>
          </w:tcPr>
          <w:p w14:paraId="5A9EF03F">
            <w:pPr>
              <w:pStyle w:val="546"/>
              <w:jc w:val="center"/>
              <w:rPr>
                <w:rFonts w:eastAsia="宋体"/>
                <w:color w:val="auto"/>
                <w:highlight w:val="none"/>
              </w:rPr>
            </w:pPr>
            <w:r>
              <w:rPr>
                <w:rFonts w:eastAsia="宋体"/>
                <w:color w:val="auto"/>
                <w:highlight w:val="none"/>
              </w:rPr>
              <w:t>所属行业</w:t>
            </w:r>
          </w:p>
        </w:tc>
        <w:tc>
          <w:tcPr>
            <w:tcW w:w="876" w:type="dxa"/>
            <w:noWrap w:val="0"/>
            <w:tcMar>
              <w:top w:w="100" w:type="dxa"/>
              <w:bottom w:w="100" w:type="dxa"/>
            </w:tcMar>
            <w:vAlign w:val="center"/>
          </w:tcPr>
          <w:p w14:paraId="0D23513E">
            <w:pPr>
              <w:pStyle w:val="546"/>
              <w:jc w:val="center"/>
              <w:rPr>
                <w:rFonts w:eastAsia="宋体"/>
                <w:color w:val="auto"/>
                <w:highlight w:val="none"/>
              </w:rPr>
            </w:pPr>
            <w:r>
              <w:rPr>
                <w:rFonts w:eastAsia="宋体"/>
                <w:color w:val="auto"/>
                <w:highlight w:val="none"/>
              </w:rPr>
              <w:t>标的类型</w:t>
            </w:r>
          </w:p>
        </w:tc>
        <w:tc>
          <w:tcPr>
            <w:tcW w:w="590" w:type="dxa"/>
            <w:noWrap w:val="0"/>
            <w:tcMar>
              <w:top w:w="100" w:type="dxa"/>
              <w:bottom w:w="100" w:type="dxa"/>
            </w:tcMar>
            <w:vAlign w:val="center"/>
          </w:tcPr>
          <w:p w14:paraId="0904EEEF">
            <w:pPr>
              <w:pStyle w:val="546"/>
              <w:jc w:val="center"/>
              <w:rPr>
                <w:rFonts w:eastAsia="宋体"/>
                <w:color w:val="auto"/>
                <w:highlight w:val="none"/>
              </w:rPr>
            </w:pPr>
            <w:r>
              <w:rPr>
                <w:rFonts w:eastAsia="宋体"/>
                <w:color w:val="auto"/>
                <w:highlight w:val="none"/>
              </w:rPr>
              <w:t>标的属性</w:t>
            </w:r>
          </w:p>
        </w:tc>
      </w:tr>
      <w:tr w14:paraId="6959F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633A2928">
            <w:pPr>
              <w:pStyle w:val="546"/>
              <w:jc w:val="center"/>
              <w:rPr>
                <w:rFonts w:eastAsia="宋体"/>
                <w:color w:val="auto"/>
                <w:highlight w:val="none"/>
              </w:rPr>
            </w:pPr>
            <w:r>
              <w:rPr>
                <w:rFonts w:eastAsia="宋体"/>
                <w:color w:val="auto"/>
                <w:highlight w:val="none"/>
              </w:rPr>
              <w:t>1</w:t>
            </w:r>
          </w:p>
        </w:tc>
        <w:tc>
          <w:tcPr>
            <w:tcW w:w="1827" w:type="dxa"/>
            <w:noWrap w:val="0"/>
            <w:tcMar>
              <w:top w:w="100" w:type="dxa"/>
              <w:bottom w:w="100" w:type="dxa"/>
            </w:tcMar>
            <w:vAlign w:val="center"/>
          </w:tcPr>
          <w:p w14:paraId="02EC36DA">
            <w:pPr>
              <w:pStyle w:val="546"/>
              <w:jc w:val="center"/>
              <w:rPr>
                <w:rFonts w:hint="eastAsia" w:eastAsia="宋体"/>
                <w:color w:val="auto"/>
                <w:highlight w:val="none"/>
                <w:lang w:val="en-US" w:eastAsia="zh-CN"/>
              </w:rPr>
            </w:pPr>
            <w:r>
              <w:rPr>
                <w:rFonts w:hint="eastAsia" w:eastAsia="宋体"/>
                <w:color w:val="auto"/>
                <w:highlight w:val="none"/>
                <w:lang w:eastAsia="zh-CN"/>
              </w:rPr>
              <w:t>2026年张家港市产商品质量监督抽查（纺织服装类产品）</w:t>
            </w:r>
          </w:p>
          <w:p w14:paraId="4B5D0EEA">
            <w:pPr>
              <w:pStyle w:val="546"/>
              <w:jc w:val="center"/>
              <w:rPr>
                <w:rFonts w:hint="default" w:eastAsia="宋体"/>
                <w:color w:val="auto"/>
                <w:highlight w:val="none"/>
                <w:lang w:val="en-US"/>
              </w:rPr>
            </w:pPr>
          </w:p>
        </w:tc>
        <w:tc>
          <w:tcPr>
            <w:tcW w:w="685" w:type="dxa"/>
            <w:noWrap w:val="0"/>
            <w:tcMar>
              <w:top w:w="100" w:type="dxa"/>
              <w:bottom w:w="100" w:type="dxa"/>
            </w:tcMar>
            <w:vAlign w:val="center"/>
          </w:tcPr>
          <w:p w14:paraId="0B1835DF">
            <w:pPr>
              <w:pStyle w:val="546"/>
              <w:jc w:val="center"/>
              <w:rPr>
                <w:rFonts w:eastAsia="宋体"/>
                <w:color w:val="auto"/>
                <w:highlight w:val="none"/>
              </w:rPr>
            </w:pPr>
            <w:r>
              <w:rPr>
                <w:rFonts w:eastAsia="宋体"/>
                <w:color w:val="auto"/>
                <w:highlight w:val="none"/>
              </w:rPr>
              <w:t>1.00</w:t>
            </w:r>
          </w:p>
        </w:tc>
        <w:tc>
          <w:tcPr>
            <w:tcW w:w="660" w:type="dxa"/>
            <w:noWrap w:val="0"/>
            <w:tcMar>
              <w:top w:w="100" w:type="dxa"/>
              <w:bottom w:w="100" w:type="dxa"/>
            </w:tcMar>
            <w:vAlign w:val="center"/>
          </w:tcPr>
          <w:p w14:paraId="54C7D653">
            <w:pPr>
              <w:pStyle w:val="546"/>
              <w:jc w:val="center"/>
              <w:rPr>
                <w:rFonts w:eastAsia="宋体"/>
                <w:color w:val="auto"/>
                <w:highlight w:val="none"/>
              </w:rPr>
            </w:pPr>
            <w:r>
              <w:rPr>
                <w:rFonts w:eastAsia="宋体"/>
                <w:color w:val="auto"/>
                <w:highlight w:val="none"/>
              </w:rPr>
              <w:t>项</w:t>
            </w:r>
          </w:p>
        </w:tc>
        <w:tc>
          <w:tcPr>
            <w:tcW w:w="604" w:type="dxa"/>
            <w:noWrap w:val="0"/>
            <w:tcMar>
              <w:top w:w="100" w:type="dxa"/>
              <w:bottom w:w="100" w:type="dxa"/>
            </w:tcMar>
            <w:vAlign w:val="center"/>
          </w:tcPr>
          <w:p w14:paraId="3CDCFEBC">
            <w:pPr>
              <w:pStyle w:val="546"/>
              <w:jc w:val="center"/>
              <w:rPr>
                <w:rFonts w:eastAsia="宋体"/>
                <w:color w:val="auto"/>
                <w:highlight w:val="none"/>
              </w:rPr>
            </w:pPr>
            <w:r>
              <w:rPr>
                <w:rFonts w:eastAsia="宋体"/>
                <w:color w:val="auto"/>
                <w:highlight w:val="none"/>
              </w:rPr>
              <w:t>无</w:t>
            </w:r>
          </w:p>
        </w:tc>
        <w:tc>
          <w:tcPr>
            <w:tcW w:w="3119" w:type="dxa"/>
            <w:noWrap w:val="0"/>
            <w:tcMar>
              <w:top w:w="100" w:type="dxa"/>
              <w:bottom w:w="100" w:type="dxa"/>
            </w:tcMar>
            <w:vAlign w:val="center"/>
          </w:tcPr>
          <w:p w14:paraId="46310771">
            <w:pPr>
              <w:pStyle w:val="546"/>
              <w:jc w:val="center"/>
              <w:rPr>
                <w:rFonts w:hint="default" w:eastAsia="宋体"/>
                <w:color w:val="auto"/>
                <w:highlight w:val="none"/>
                <w:lang w:val="en-US" w:eastAsia="zh-CN"/>
              </w:rPr>
            </w:pPr>
            <w:r>
              <w:rPr>
                <w:rFonts w:hint="eastAsia" w:eastAsia="宋体"/>
                <w:color w:val="auto"/>
                <w:highlight w:val="none"/>
                <w:lang w:val="en-US" w:eastAsia="zh-CN"/>
              </w:rPr>
              <w:t>其他未列明行业（包括科学研究和技术服务业，水利、环境和公共设施管理业，居民服务、修理和其他服务业，社会工作，文化、体育和娱乐业等）</w:t>
            </w:r>
          </w:p>
        </w:tc>
        <w:tc>
          <w:tcPr>
            <w:tcW w:w="876" w:type="dxa"/>
            <w:noWrap w:val="0"/>
            <w:tcMar>
              <w:top w:w="100" w:type="dxa"/>
              <w:bottom w:w="100" w:type="dxa"/>
            </w:tcMar>
            <w:vAlign w:val="center"/>
          </w:tcPr>
          <w:p w14:paraId="0BFDC9D6">
            <w:pPr>
              <w:pStyle w:val="546"/>
              <w:jc w:val="center"/>
              <w:rPr>
                <w:rFonts w:eastAsia="宋体"/>
                <w:color w:val="auto"/>
                <w:highlight w:val="none"/>
              </w:rPr>
            </w:pPr>
            <w:r>
              <w:rPr>
                <w:rFonts w:eastAsia="宋体"/>
                <w:color w:val="auto"/>
                <w:highlight w:val="none"/>
              </w:rPr>
              <w:t>主要采购标的</w:t>
            </w:r>
          </w:p>
        </w:tc>
        <w:tc>
          <w:tcPr>
            <w:tcW w:w="590" w:type="dxa"/>
            <w:noWrap w:val="0"/>
            <w:tcMar>
              <w:top w:w="100" w:type="dxa"/>
              <w:bottom w:w="100" w:type="dxa"/>
            </w:tcMar>
            <w:vAlign w:val="center"/>
          </w:tcPr>
          <w:p w14:paraId="057D3CF9">
            <w:pPr>
              <w:pStyle w:val="546"/>
              <w:jc w:val="center"/>
              <w:rPr>
                <w:rFonts w:hint="eastAsia" w:eastAsia="宋体"/>
                <w:color w:val="auto"/>
                <w:highlight w:val="none"/>
                <w:lang w:eastAsia="zh-CN"/>
              </w:rPr>
            </w:pPr>
            <w:r>
              <w:rPr>
                <w:rFonts w:hint="eastAsia" w:eastAsia="宋体"/>
                <w:color w:val="auto"/>
                <w:highlight w:val="none"/>
                <w:lang w:val="en-US" w:eastAsia="zh-CN"/>
              </w:rPr>
              <w:t>服务类</w:t>
            </w:r>
          </w:p>
        </w:tc>
      </w:tr>
    </w:tbl>
    <w:p w14:paraId="16E46AE1">
      <w:pPr>
        <w:pStyle w:val="545"/>
        <w:spacing w:line="440" w:lineRule="exact"/>
        <w:ind w:firstLine="500"/>
        <w:rPr>
          <w:rFonts w:hint="eastAsia" w:eastAsia="宋体"/>
          <w:color w:val="auto"/>
          <w:spacing w:val="7"/>
          <w:highlight w:val="none"/>
          <w:lang w:val="en-US" w:eastAsia="zh-CN"/>
        </w:rPr>
      </w:pPr>
      <w:r>
        <w:rPr>
          <w:rFonts w:hint="eastAsia" w:eastAsia="宋体"/>
          <w:color w:val="auto"/>
          <w:spacing w:val="7"/>
          <w:highlight w:val="none"/>
          <w:lang w:val="en-US" w:eastAsia="zh-CN"/>
        </w:rPr>
        <w:t>采购包2：</w:t>
      </w:r>
    </w:p>
    <w:tbl>
      <w:tblPr>
        <w:tblStyle w:val="5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62"/>
        <w:gridCol w:w="2054"/>
        <w:gridCol w:w="770"/>
        <w:gridCol w:w="743"/>
        <w:gridCol w:w="680"/>
        <w:gridCol w:w="3505"/>
        <w:gridCol w:w="985"/>
        <w:gridCol w:w="663"/>
      </w:tblGrid>
      <w:tr w14:paraId="1AD4B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641D260A">
            <w:pPr>
              <w:pStyle w:val="546"/>
              <w:jc w:val="center"/>
              <w:rPr>
                <w:rFonts w:eastAsia="宋体"/>
                <w:color w:val="auto"/>
                <w:highlight w:val="none"/>
              </w:rPr>
            </w:pPr>
            <w:r>
              <w:rPr>
                <w:rFonts w:eastAsia="宋体"/>
                <w:color w:val="auto"/>
                <w:highlight w:val="none"/>
              </w:rPr>
              <w:t>序号</w:t>
            </w:r>
          </w:p>
        </w:tc>
        <w:tc>
          <w:tcPr>
            <w:tcW w:w="1827" w:type="dxa"/>
            <w:noWrap w:val="0"/>
            <w:tcMar>
              <w:top w:w="100" w:type="dxa"/>
              <w:bottom w:w="100" w:type="dxa"/>
            </w:tcMar>
            <w:vAlign w:val="center"/>
          </w:tcPr>
          <w:p w14:paraId="7E977F8C">
            <w:pPr>
              <w:pStyle w:val="546"/>
              <w:jc w:val="center"/>
              <w:rPr>
                <w:rFonts w:eastAsia="宋体"/>
                <w:color w:val="auto"/>
                <w:highlight w:val="none"/>
              </w:rPr>
            </w:pPr>
            <w:r>
              <w:rPr>
                <w:rFonts w:eastAsia="宋体"/>
                <w:color w:val="auto"/>
                <w:highlight w:val="none"/>
              </w:rPr>
              <w:t>名称</w:t>
            </w:r>
          </w:p>
        </w:tc>
        <w:tc>
          <w:tcPr>
            <w:tcW w:w="685" w:type="dxa"/>
            <w:noWrap w:val="0"/>
            <w:tcMar>
              <w:top w:w="100" w:type="dxa"/>
              <w:bottom w:w="100" w:type="dxa"/>
            </w:tcMar>
            <w:vAlign w:val="center"/>
          </w:tcPr>
          <w:p w14:paraId="62CECA22">
            <w:pPr>
              <w:pStyle w:val="546"/>
              <w:jc w:val="center"/>
              <w:rPr>
                <w:rFonts w:eastAsia="宋体"/>
                <w:color w:val="auto"/>
                <w:highlight w:val="none"/>
              </w:rPr>
            </w:pPr>
            <w:r>
              <w:rPr>
                <w:rFonts w:eastAsia="宋体"/>
                <w:color w:val="auto"/>
                <w:highlight w:val="none"/>
              </w:rPr>
              <w:t>数量</w:t>
            </w:r>
          </w:p>
        </w:tc>
        <w:tc>
          <w:tcPr>
            <w:tcW w:w="660" w:type="dxa"/>
            <w:noWrap w:val="0"/>
            <w:tcMar>
              <w:top w:w="100" w:type="dxa"/>
              <w:bottom w:w="100" w:type="dxa"/>
            </w:tcMar>
            <w:vAlign w:val="center"/>
          </w:tcPr>
          <w:p w14:paraId="0D268F05">
            <w:pPr>
              <w:pStyle w:val="546"/>
              <w:jc w:val="center"/>
              <w:rPr>
                <w:rFonts w:eastAsia="宋体"/>
                <w:color w:val="auto"/>
                <w:highlight w:val="none"/>
              </w:rPr>
            </w:pPr>
            <w:r>
              <w:rPr>
                <w:rFonts w:eastAsia="宋体"/>
                <w:color w:val="auto"/>
                <w:highlight w:val="none"/>
              </w:rPr>
              <w:t>单位</w:t>
            </w:r>
          </w:p>
        </w:tc>
        <w:tc>
          <w:tcPr>
            <w:tcW w:w="604" w:type="dxa"/>
            <w:noWrap w:val="0"/>
            <w:tcMar>
              <w:top w:w="100" w:type="dxa"/>
              <w:bottom w:w="100" w:type="dxa"/>
            </w:tcMar>
            <w:vAlign w:val="center"/>
          </w:tcPr>
          <w:p w14:paraId="02F9ECBC">
            <w:pPr>
              <w:pStyle w:val="546"/>
              <w:jc w:val="center"/>
              <w:rPr>
                <w:rFonts w:eastAsia="宋体"/>
                <w:color w:val="auto"/>
                <w:highlight w:val="none"/>
              </w:rPr>
            </w:pPr>
            <w:r>
              <w:rPr>
                <w:rFonts w:eastAsia="宋体"/>
                <w:color w:val="auto"/>
                <w:highlight w:val="none"/>
              </w:rPr>
              <w:t>图片</w:t>
            </w:r>
          </w:p>
        </w:tc>
        <w:tc>
          <w:tcPr>
            <w:tcW w:w="3119" w:type="dxa"/>
            <w:noWrap w:val="0"/>
            <w:tcMar>
              <w:top w:w="100" w:type="dxa"/>
              <w:bottom w:w="100" w:type="dxa"/>
            </w:tcMar>
            <w:vAlign w:val="center"/>
          </w:tcPr>
          <w:p w14:paraId="3A0CDDA3">
            <w:pPr>
              <w:pStyle w:val="546"/>
              <w:jc w:val="center"/>
              <w:rPr>
                <w:rFonts w:eastAsia="宋体"/>
                <w:color w:val="auto"/>
                <w:highlight w:val="none"/>
              </w:rPr>
            </w:pPr>
            <w:r>
              <w:rPr>
                <w:rFonts w:eastAsia="宋体"/>
                <w:color w:val="auto"/>
                <w:highlight w:val="none"/>
              </w:rPr>
              <w:t>所属行业</w:t>
            </w:r>
          </w:p>
        </w:tc>
        <w:tc>
          <w:tcPr>
            <w:tcW w:w="876" w:type="dxa"/>
            <w:noWrap w:val="0"/>
            <w:tcMar>
              <w:top w:w="100" w:type="dxa"/>
              <w:bottom w:w="100" w:type="dxa"/>
            </w:tcMar>
            <w:vAlign w:val="center"/>
          </w:tcPr>
          <w:p w14:paraId="1EDDAD20">
            <w:pPr>
              <w:pStyle w:val="546"/>
              <w:jc w:val="center"/>
              <w:rPr>
                <w:rFonts w:eastAsia="宋体"/>
                <w:color w:val="auto"/>
                <w:highlight w:val="none"/>
              </w:rPr>
            </w:pPr>
            <w:r>
              <w:rPr>
                <w:rFonts w:eastAsia="宋体"/>
                <w:color w:val="auto"/>
                <w:highlight w:val="none"/>
              </w:rPr>
              <w:t>标的类型</w:t>
            </w:r>
          </w:p>
        </w:tc>
        <w:tc>
          <w:tcPr>
            <w:tcW w:w="590" w:type="dxa"/>
            <w:noWrap w:val="0"/>
            <w:tcMar>
              <w:top w:w="100" w:type="dxa"/>
              <w:bottom w:w="100" w:type="dxa"/>
            </w:tcMar>
            <w:vAlign w:val="center"/>
          </w:tcPr>
          <w:p w14:paraId="412778E7">
            <w:pPr>
              <w:pStyle w:val="546"/>
              <w:jc w:val="center"/>
              <w:rPr>
                <w:rFonts w:eastAsia="宋体"/>
                <w:color w:val="auto"/>
                <w:highlight w:val="none"/>
              </w:rPr>
            </w:pPr>
            <w:r>
              <w:rPr>
                <w:rFonts w:eastAsia="宋体"/>
                <w:color w:val="auto"/>
                <w:highlight w:val="none"/>
              </w:rPr>
              <w:t>标的属性</w:t>
            </w:r>
          </w:p>
        </w:tc>
      </w:tr>
      <w:tr w14:paraId="582C6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11674AAF">
            <w:pPr>
              <w:pStyle w:val="546"/>
              <w:jc w:val="center"/>
              <w:rPr>
                <w:rFonts w:eastAsia="宋体"/>
                <w:color w:val="auto"/>
                <w:highlight w:val="none"/>
              </w:rPr>
            </w:pPr>
            <w:r>
              <w:rPr>
                <w:rFonts w:eastAsia="宋体"/>
                <w:color w:val="auto"/>
                <w:highlight w:val="none"/>
              </w:rPr>
              <w:t>1</w:t>
            </w:r>
          </w:p>
        </w:tc>
        <w:tc>
          <w:tcPr>
            <w:tcW w:w="1827" w:type="dxa"/>
            <w:noWrap w:val="0"/>
            <w:tcMar>
              <w:top w:w="100" w:type="dxa"/>
              <w:bottom w:w="100" w:type="dxa"/>
            </w:tcMar>
            <w:vAlign w:val="center"/>
          </w:tcPr>
          <w:p w14:paraId="0F54E861">
            <w:pPr>
              <w:pStyle w:val="546"/>
              <w:jc w:val="center"/>
              <w:rPr>
                <w:rFonts w:hint="default" w:eastAsia="宋体"/>
                <w:color w:val="auto"/>
                <w:highlight w:val="none"/>
                <w:lang w:val="en-US"/>
              </w:rPr>
            </w:pPr>
            <w:r>
              <w:rPr>
                <w:rFonts w:hint="eastAsia" w:eastAsia="宋体"/>
                <w:color w:val="auto"/>
                <w:highlight w:val="none"/>
                <w:lang w:eastAsia="zh-CN"/>
              </w:rPr>
              <w:t>2026年张家港市产商品质量监督抽查 (综合类产品一)</w:t>
            </w:r>
          </w:p>
        </w:tc>
        <w:tc>
          <w:tcPr>
            <w:tcW w:w="685" w:type="dxa"/>
            <w:noWrap w:val="0"/>
            <w:tcMar>
              <w:top w:w="100" w:type="dxa"/>
              <w:bottom w:w="100" w:type="dxa"/>
            </w:tcMar>
            <w:vAlign w:val="center"/>
          </w:tcPr>
          <w:p w14:paraId="1154A8ED">
            <w:pPr>
              <w:pStyle w:val="546"/>
              <w:jc w:val="center"/>
              <w:rPr>
                <w:rFonts w:eastAsia="宋体"/>
                <w:color w:val="auto"/>
                <w:highlight w:val="none"/>
              </w:rPr>
            </w:pPr>
            <w:r>
              <w:rPr>
                <w:rFonts w:eastAsia="宋体"/>
                <w:color w:val="auto"/>
                <w:highlight w:val="none"/>
              </w:rPr>
              <w:t>1.00</w:t>
            </w:r>
          </w:p>
        </w:tc>
        <w:tc>
          <w:tcPr>
            <w:tcW w:w="660" w:type="dxa"/>
            <w:noWrap w:val="0"/>
            <w:tcMar>
              <w:top w:w="100" w:type="dxa"/>
              <w:bottom w:w="100" w:type="dxa"/>
            </w:tcMar>
            <w:vAlign w:val="center"/>
          </w:tcPr>
          <w:p w14:paraId="47CFE163">
            <w:pPr>
              <w:pStyle w:val="546"/>
              <w:jc w:val="center"/>
              <w:rPr>
                <w:rFonts w:eastAsia="宋体"/>
                <w:color w:val="auto"/>
                <w:highlight w:val="none"/>
              </w:rPr>
            </w:pPr>
            <w:r>
              <w:rPr>
                <w:rFonts w:eastAsia="宋体"/>
                <w:color w:val="auto"/>
                <w:highlight w:val="none"/>
              </w:rPr>
              <w:t>项</w:t>
            </w:r>
          </w:p>
        </w:tc>
        <w:tc>
          <w:tcPr>
            <w:tcW w:w="604" w:type="dxa"/>
            <w:noWrap w:val="0"/>
            <w:tcMar>
              <w:top w:w="100" w:type="dxa"/>
              <w:bottom w:w="100" w:type="dxa"/>
            </w:tcMar>
            <w:vAlign w:val="center"/>
          </w:tcPr>
          <w:p w14:paraId="61E12387">
            <w:pPr>
              <w:pStyle w:val="546"/>
              <w:jc w:val="center"/>
              <w:rPr>
                <w:rFonts w:eastAsia="宋体"/>
                <w:color w:val="auto"/>
                <w:highlight w:val="none"/>
              </w:rPr>
            </w:pPr>
            <w:r>
              <w:rPr>
                <w:rFonts w:eastAsia="宋体"/>
                <w:color w:val="auto"/>
                <w:highlight w:val="none"/>
              </w:rPr>
              <w:t>无</w:t>
            </w:r>
          </w:p>
        </w:tc>
        <w:tc>
          <w:tcPr>
            <w:tcW w:w="3119" w:type="dxa"/>
            <w:noWrap w:val="0"/>
            <w:tcMar>
              <w:top w:w="100" w:type="dxa"/>
              <w:bottom w:w="100" w:type="dxa"/>
            </w:tcMar>
            <w:vAlign w:val="center"/>
          </w:tcPr>
          <w:p w14:paraId="3626E553">
            <w:pPr>
              <w:pStyle w:val="546"/>
              <w:jc w:val="center"/>
              <w:rPr>
                <w:rFonts w:hint="default" w:eastAsia="宋体"/>
                <w:color w:val="auto"/>
                <w:highlight w:val="none"/>
                <w:lang w:val="en-US" w:eastAsia="zh-CN"/>
              </w:rPr>
            </w:pPr>
            <w:r>
              <w:rPr>
                <w:rFonts w:hint="eastAsia" w:eastAsia="宋体"/>
                <w:color w:val="auto"/>
                <w:highlight w:val="none"/>
                <w:lang w:val="en-US" w:eastAsia="zh-CN"/>
              </w:rPr>
              <w:t>其他未列明行业（包括科学研究和技术服务业，水利、环境和公共设施管理业，居民服务、修理和其他服务业，社会工作，文化、体育和娱乐业等）</w:t>
            </w:r>
          </w:p>
        </w:tc>
        <w:tc>
          <w:tcPr>
            <w:tcW w:w="876" w:type="dxa"/>
            <w:noWrap w:val="0"/>
            <w:tcMar>
              <w:top w:w="100" w:type="dxa"/>
              <w:bottom w:w="100" w:type="dxa"/>
            </w:tcMar>
            <w:vAlign w:val="center"/>
          </w:tcPr>
          <w:p w14:paraId="4E37D27E">
            <w:pPr>
              <w:pStyle w:val="546"/>
              <w:jc w:val="center"/>
              <w:rPr>
                <w:rFonts w:eastAsia="宋体"/>
                <w:color w:val="auto"/>
                <w:highlight w:val="none"/>
              </w:rPr>
            </w:pPr>
            <w:r>
              <w:rPr>
                <w:rFonts w:eastAsia="宋体"/>
                <w:color w:val="auto"/>
                <w:highlight w:val="none"/>
              </w:rPr>
              <w:t>主要采购标的</w:t>
            </w:r>
          </w:p>
        </w:tc>
        <w:tc>
          <w:tcPr>
            <w:tcW w:w="590" w:type="dxa"/>
            <w:noWrap w:val="0"/>
            <w:tcMar>
              <w:top w:w="100" w:type="dxa"/>
              <w:bottom w:w="100" w:type="dxa"/>
            </w:tcMar>
            <w:vAlign w:val="center"/>
          </w:tcPr>
          <w:p w14:paraId="6AB8747F">
            <w:pPr>
              <w:pStyle w:val="546"/>
              <w:jc w:val="center"/>
              <w:rPr>
                <w:rFonts w:hint="eastAsia" w:eastAsia="宋体"/>
                <w:color w:val="auto"/>
                <w:highlight w:val="none"/>
                <w:lang w:eastAsia="zh-CN"/>
              </w:rPr>
            </w:pPr>
            <w:r>
              <w:rPr>
                <w:rFonts w:hint="eastAsia" w:eastAsia="宋体"/>
                <w:color w:val="auto"/>
                <w:highlight w:val="none"/>
                <w:lang w:val="en-US" w:eastAsia="zh-CN"/>
              </w:rPr>
              <w:t>服务类</w:t>
            </w:r>
          </w:p>
        </w:tc>
      </w:tr>
    </w:tbl>
    <w:p w14:paraId="66B591F6">
      <w:pPr>
        <w:pStyle w:val="545"/>
        <w:spacing w:line="440" w:lineRule="exact"/>
        <w:ind w:firstLine="500"/>
        <w:rPr>
          <w:rFonts w:hint="eastAsia" w:eastAsia="宋体"/>
          <w:color w:val="auto"/>
          <w:spacing w:val="7"/>
          <w:highlight w:val="none"/>
          <w:lang w:val="en-US" w:eastAsia="zh-CN"/>
        </w:rPr>
      </w:pPr>
      <w:r>
        <w:rPr>
          <w:rFonts w:hint="eastAsia" w:eastAsia="宋体"/>
          <w:color w:val="auto"/>
          <w:spacing w:val="7"/>
          <w:highlight w:val="none"/>
          <w:lang w:val="en-US" w:eastAsia="zh-CN"/>
        </w:rPr>
        <w:t>采购包3：</w:t>
      </w:r>
    </w:p>
    <w:tbl>
      <w:tblPr>
        <w:tblStyle w:val="5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62"/>
        <w:gridCol w:w="2054"/>
        <w:gridCol w:w="770"/>
        <w:gridCol w:w="743"/>
        <w:gridCol w:w="680"/>
        <w:gridCol w:w="3505"/>
        <w:gridCol w:w="985"/>
        <w:gridCol w:w="663"/>
      </w:tblGrid>
      <w:tr w14:paraId="40347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71F47617">
            <w:pPr>
              <w:pStyle w:val="546"/>
              <w:jc w:val="center"/>
              <w:rPr>
                <w:rFonts w:eastAsia="宋体"/>
                <w:color w:val="auto"/>
                <w:highlight w:val="none"/>
              </w:rPr>
            </w:pPr>
            <w:r>
              <w:rPr>
                <w:rFonts w:eastAsia="宋体"/>
                <w:color w:val="auto"/>
                <w:highlight w:val="none"/>
              </w:rPr>
              <w:t>序号</w:t>
            </w:r>
          </w:p>
        </w:tc>
        <w:tc>
          <w:tcPr>
            <w:tcW w:w="1827" w:type="dxa"/>
            <w:noWrap w:val="0"/>
            <w:tcMar>
              <w:top w:w="100" w:type="dxa"/>
              <w:bottom w:w="100" w:type="dxa"/>
            </w:tcMar>
            <w:vAlign w:val="center"/>
          </w:tcPr>
          <w:p w14:paraId="4DA00D14">
            <w:pPr>
              <w:pStyle w:val="546"/>
              <w:jc w:val="center"/>
              <w:rPr>
                <w:rFonts w:eastAsia="宋体"/>
                <w:color w:val="auto"/>
                <w:highlight w:val="none"/>
              </w:rPr>
            </w:pPr>
            <w:r>
              <w:rPr>
                <w:rFonts w:eastAsia="宋体"/>
                <w:color w:val="auto"/>
                <w:highlight w:val="none"/>
              </w:rPr>
              <w:t>名称</w:t>
            </w:r>
          </w:p>
        </w:tc>
        <w:tc>
          <w:tcPr>
            <w:tcW w:w="685" w:type="dxa"/>
            <w:noWrap w:val="0"/>
            <w:tcMar>
              <w:top w:w="100" w:type="dxa"/>
              <w:bottom w:w="100" w:type="dxa"/>
            </w:tcMar>
            <w:vAlign w:val="center"/>
          </w:tcPr>
          <w:p w14:paraId="6870EE65">
            <w:pPr>
              <w:pStyle w:val="546"/>
              <w:jc w:val="center"/>
              <w:rPr>
                <w:rFonts w:eastAsia="宋体"/>
                <w:color w:val="auto"/>
                <w:highlight w:val="none"/>
              </w:rPr>
            </w:pPr>
            <w:r>
              <w:rPr>
                <w:rFonts w:eastAsia="宋体"/>
                <w:color w:val="auto"/>
                <w:highlight w:val="none"/>
              </w:rPr>
              <w:t>数量</w:t>
            </w:r>
          </w:p>
        </w:tc>
        <w:tc>
          <w:tcPr>
            <w:tcW w:w="660" w:type="dxa"/>
            <w:noWrap w:val="0"/>
            <w:tcMar>
              <w:top w:w="100" w:type="dxa"/>
              <w:bottom w:w="100" w:type="dxa"/>
            </w:tcMar>
            <w:vAlign w:val="center"/>
          </w:tcPr>
          <w:p w14:paraId="3C520DC6">
            <w:pPr>
              <w:pStyle w:val="546"/>
              <w:jc w:val="center"/>
              <w:rPr>
                <w:rFonts w:eastAsia="宋体"/>
                <w:color w:val="auto"/>
                <w:highlight w:val="none"/>
              </w:rPr>
            </w:pPr>
            <w:r>
              <w:rPr>
                <w:rFonts w:eastAsia="宋体"/>
                <w:color w:val="auto"/>
                <w:highlight w:val="none"/>
              </w:rPr>
              <w:t>单位</w:t>
            </w:r>
          </w:p>
        </w:tc>
        <w:tc>
          <w:tcPr>
            <w:tcW w:w="604" w:type="dxa"/>
            <w:noWrap w:val="0"/>
            <w:tcMar>
              <w:top w:w="100" w:type="dxa"/>
              <w:bottom w:w="100" w:type="dxa"/>
            </w:tcMar>
            <w:vAlign w:val="center"/>
          </w:tcPr>
          <w:p w14:paraId="08F55B2F">
            <w:pPr>
              <w:pStyle w:val="546"/>
              <w:jc w:val="center"/>
              <w:rPr>
                <w:rFonts w:eastAsia="宋体"/>
                <w:color w:val="auto"/>
                <w:highlight w:val="none"/>
              </w:rPr>
            </w:pPr>
            <w:r>
              <w:rPr>
                <w:rFonts w:eastAsia="宋体"/>
                <w:color w:val="auto"/>
                <w:highlight w:val="none"/>
              </w:rPr>
              <w:t>图片</w:t>
            </w:r>
          </w:p>
        </w:tc>
        <w:tc>
          <w:tcPr>
            <w:tcW w:w="3119" w:type="dxa"/>
            <w:noWrap w:val="0"/>
            <w:tcMar>
              <w:top w:w="100" w:type="dxa"/>
              <w:bottom w:w="100" w:type="dxa"/>
            </w:tcMar>
            <w:vAlign w:val="center"/>
          </w:tcPr>
          <w:p w14:paraId="136FF7D9">
            <w:pPr>
              <w:pStyle w:val="546"/>
              <w:jc w:val="center"/>
              <w:rPr>
                <w:rFonts w:eastAsia="宋体"/>
                <w:color w:val="auto"/>
                <w:highlight w:val="none"/>
              </w:rPr>
            </w:pPr>
            <w:r>
              <w:rPr>
                <w:rFonts w:eastAsia="宋体"/>
                <w:color w:val="auto"/>
                <w:highlight w:val="none"/>
              </w:rPr>
              <w:t>所属行业</w:t>
            </w:r>
          </w:p>
        </w:tc>
        <w:tc>
          <w:tcPr>
            <w:tcW w:w="876" w:type="dxa"/>
            <w:noWrap w:val="0"/>
            <w:tcMar>
              <w:top w:w="100" w:type="dxa"/>
              <w:bottom w:w="100" w:type="dxa"/>
            </w:tcMar>
            <w:vAlign w:val="center"/>
          </w:tcPr>
          <w:p w14:paraId="2FDD9682">
            <w:pPr>
              <w:pStyle w:val="546"/>
              <w:jc w:val="center"/>
              <w:rPr>
                <w:rFonts w:eastAsia="宋体"/>
                <w:color w:val="auto"/>
                <w:highlight w:val="none"/>
              </w:rPr>
            </w:pPr>
            <w:r>
              <w:rPr>
                <w:rFonts w:eastAsia="宋体"/>
                <w:color w:val="auto"/>
                <w:highlight w:val="none"/>
              </w:rPr>
              <w:t>标的类型</w:t>
            </w:r>
          </w:p>
        </w:tc>
        <w:tc>
          <w:tcPr>
            <w:tcW w:w="590" w:type="dxa"/>
            <w:noWrap w:val="0"/>
            <w:tcMar>
              <w:top w:w="100" w:type="dxa"/>
              <w:bottom w:w="100" w:type="dxa"/>
            </w:tcMar>
            <w:vAlign w:val="center"/>
          </w:tcPr>
          <w:p w14:paraId="4B6A177A">
            <w:pPr>
              <w:pStyle w:val="546"/>
              <w:jc w:val="center"/>
              <w:rPr>
                <w:rFonts w:eastAsia="宋体"/>
                <w:color w:val="auto"/>
                <w:highlight w:val="none"/>
              </w:rPr>
            </w:pPr>
            <w:r>
              <w:rPr>
                <w:rFonts w:eastAsia="宋体"/>
                <w:color w:val="auto"/>
                <w:highlight w:val="none"/>
              </w:rPr>
              <w:t>标的属性</w:t>
            </w:r>
          </w:p>
        </w:tc>
      </w:tr>
      <w:tr w14:paraId="6781E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0CB3BC47">
            <w:pPr>
              <w:pStyle w:val="546"/>
              <w:jc w:val="center"/>
              <w:rPr>
                <w:rFonts w:eastAsia="宋体"/>
                <w:color w:val="auto"/>
                <w:highlight w:val="none"/>
              </w:rPr>
            </w:pPr>
            <w:r>
              <w:rPr>
                <w:rFonts w:eastAsia="宋体"/>
                <w:color w:val="auto"/>
                <w:highlight w:val="none"/>
              </w:rPr>
              <w:t>1</w:t>
            </w:r>
          </w:p>
        </w:tc>
        <w:tc>
          <w:tcPr>
            <w:tcW w:w="1827" w:type="dxa"/>
            <w:noWrap w:val="0"/>
            <w:tcMar>
              <w:top w:w="100" w:type="dxa"/>
              <w:bottom w:w="100" w:type="dxa"/>
            </w:tcMar>
            <w:vAlign w:val="center"/>
          </w:tcPr>
          <w:p w14:paraId="6C819715">
            <w:pPr>
              <w:pStyle w:val="546"/>
              <w:jc w:val="center"/>
              <w:rPr>
                <w:rFonts w:hint="default" w:eastAsia="宋体"/>
                <w:color w:val="auto"/>
                <w:highlight w:val="none"/>
                <w:lang w:val="en-US"/>
              </w:rPr>
            </w:pPr>
            <w:r>
              <w:rPr>
                <w:rFonts w:hint="eastAsia" w:eastAsia="宋体"/>
                <w:color w:val="auto"/>
                <w:highlight w:val="none"/>
                <w:lang w:eastAsia="zh-CN"/>
              </w:rPr>
              <w:t>2026年张家港市产商品质量监督抽查 (综合类产品</w:t>
            </w:r>
            <w:r>
              <w:rPr>
                <w:rFonts w:hint="eastAsia" w:eastAsia="宋体"/>
                <w:color w:val="auto"/>
                <w:highlight w:val="none"/>
                <w:lang w:val="en-US" w:eastAsia="zh-CN"/>
              </w:rPr>
              <w:t>二</w:t>
            </w:r>
            <w:r>
              <w:rPr>
                <w:rFonts w:hint="eastAsia" w:eastAsia="宋体"/>
                <w:color w:val="auto"/>
                <w:highlight w:val="none"/>
                <w:lang w:eastAsia="zh-CN"/>
              </w:rPr>
              <w:t>)</w:t>
            </w:r>
          </w:p>
        </w:tc>
        <w:tc>
          <w:tcPr>
            <w:tcW w:w="685" w:type="dxa"/>
            <w:noWrap w:val="0"/>
            <w:tcMar>
              <w:top w:w="100" w:type="dxa"/>
              <w:bottom w:w="100" w:type="dxa"/>
            </w:tcMar>
            <w:vAlign w:val="center"/>
          </w:tcPr>
          <w:p w14:paraId="179AFB19">
            <w:pPr>
              <w:pStyle w:val="546"/>
              <w:jc w:val="center"/>
              <w:rPr>
                <w:rFonts w:eastAsia="宋体"/>
                <w:color w:val="auto"/>
                <w:highlight w:val="none"/>
              </w:rPr>
            </w:pPr>
            <w:r>
              <w:rPr>
                <w:rFonts w:eastAsia="宋体"/>
                <w:color w:val="auto"/>
                <w:highlight w:val="none"/>
              </w:rPr>
              <w:t>1.00</w:t>
            </w:r>
          </w:p>
        </w:tc>
        <w:tc>
          <w:tcPr>
            <w:tcW w:w="660" w:type="dxa"/>
            <w:noWrap w:val="0"/>
            <w:tcMar>
              <w:top w:w="100" w:type="dxa"/>
              <w:bottom w:w="100" w:type="dxa"/>
            </w:tcMar>
            <w:vAlign w:val="center"/>
          </w:tcPr>
          <w:p w14:paraId="11E77815">
            <w:pPr>
              <w:pStyle w:val="546"/>
              <w:jc w:val="center"/>
              <w:rPr>
                <w:rFonts w:eastAsia="宋体"/>
                <w:color w:val="auto"/>
                <w:highlight w:val="none"/>
              </w:rPr>
            </w:pPr>
            <w:r>
              <w:rPr>
                <w:rFonts w:eastAsia="宋体"/>
                <w:color w:val="auto"/>
                <w:highlight w:val="none"/>
              </w:rPr>
              <w:t>项</w:t>
            </w:r>
          </w:p>
        </w:tc>
        <w:tc>
          <w:tcPr>
            <w:tcW w:w="604" w:type="dxa"/>
            <w:noWrap w:val="0"/>
            <w:tcMar>
              <w:top w:w="100" w:type="dxa"/>
              <w:bottom w:w="100" w:type="dxa"/>
            </w:tcMar>
            <w:vAlign w:val="center"/>
          </w:tcPr>
          <w:p w14:paraId="3D642233">
            <w:pPr>
              <w:pStyle w:val="546"/>
              <w:jc w:val="center"/>
              <w:rPr>
                <w:rFonts w:eastAsia="宋体"/>
                <w:color w:val="auto"/>
                <w:highlight w:val="none"/>
              </w:rPr>
            </w:pPr>
            <w:r>
              <w:rPr>
                <w:rFonts w:eastAsia="宋体"/>
                <w:color w:val="auto"/>
                <w:highlight w:val="none"/>
              </w:rPr>
              <w:t>无</w:t>
            </w:r>
          </w:p>
        </w:tc>
        <w:tc>
          <w:tcPr>
            <w:tcW w:w="3119" w:type="dxa"/>
            <w:noWrap w:val="0"/>
            <w:tcMar>
              <w:top w:w="100" w:type="dxa"/>
              <w:bottom w:w="100" w:type="dxa"/>
            </w:tcMar>
            <w:vAlign w:val="center"/>
          </w:tcPr>
          <w:p w14:paraId="70D33A67">
            <w:pPr>
              <w:pStyle w:val="546"/>
              <w:jc w:val="center"/>
              <w:rPr>
                <w:rFonts w:hint="default" w:eastAsia="宋体"/>
                <w:color w:val="auto"/>
                <w:highlight w:val="none"/>
                <w:lang w:val="en-US" w:eastAsia="zh-CN"/>
              </w:rPr>
            </w:pPr>
            <w:r>
              <w:rPr>
                <w:rFonts w:hint="eastAsia" w:eastAsia="宋体"/>
                <w:color w:val="auto"/>
                <w:highlight w:val="none"/>
                <w:lang w:val="en-US" w:eastAsia="zh-CN"/>
              </w:rPr>
              <w:t>其他未列明行业（包括科学研究和技术服务业，水利、环境和公共设施管理业，居民服务、修理和其他服务业，社会工作，文化、体育和娱乐业等）</w:t>
            </w:r>
          </w:p>
        </w:tc>
        <w:tc>
          <w:tcPr>
            <w:tcW w:w="876" w:type="dxa"/>
            <w:noWrap w:val="0"/>
            <w:tcMar>
              <w:top w:w="100" w:type="dxa"/>
              <w:bottom w:w="100" w:type="dxa"/>
            </w:tcMar>
            <w:vAlign w:val="center"/>
          </w:tcPr>
          <w:p w14:paraId="7774DBBC">
            <w:pPr>
              <w:pStyle w:val="546"/>
              <w:jc w:val="center"/>
              <w:rPr>
                <w:rFonts w:eastAsia="宋体"/>
                <w:color w:val="auto"/>
                <w:highlight w:val="none"/>
              </w:rPr>
            </w:pPr>
            <w:r>
              <w:rPr>
                <w:rFonts w:eastAsia="宋体"/>
                <w:color w:val="auto"/>
                <w:highlight w:val="none"/>
              </w:rPr>
              <w:t>主要采购标的</w:t>
            </w:r>
          </w:p>
        </w:tc>
        <w:tc>
          <w:tcPr>
            <w:tcW w:w="590" w:type="dxa"/>
            <w:noWrap w:val="0"/>
            <w:tcMar>
              <w:top w:w="100" w:type="dxa"/>
              <w:bottom w:w="100" w:type="dxa"/>
            </w:tcMar>
            <w:vAlign w:val="center"/>
          </w:tcPr>
          <w:p w14:paraId="113A959A">
            <w:pPr>
              <w:pStyle w:val="546"/>
              <w:jc w:val="center"/>
              <w:rPr>
                <w:rFonts w:hint="eastAsia" w:eastAsia="宋体"/>
                <w:color w:val="auto"/>
                <w:highlight w:val="none"/>
                <w:lang w:eastAsia="zh-CN"/>
              </w:rPr>
            </w:pPr>
            <w:r>
              <w:rPr>
                <w:rFonts w:hint="eastAsia" w:eastAsia="宋体"/>
                <w:color w:val="auto"/>
                <w:highlight w:val="none"/>
                <w:lang w:val="en-US" w:eastAsia="zh-CN"/>
              </w:rPr>
              <w:t>服务类</w:t>
            </w:r>
          </w:p>
        </w:tc>
      </w:tr>
    </w:tbl>
    <w:p w14:paraId="0C4A1E0D">
      <w:pPr>
        <w:pStyle w:val="545"/>
        <w:spacing w:line="440" w:lineRule="exact"/>
        <w:ind w:firstLine="500"/>
        <w:rPr>
          <w:rFonts w:hint="eastAsia" w:eastAsia="宋体"/>
          <w:color w:val="auto"/>
          <w:spacing w:val="7"/>
          <w:highlight w:val="none"/>
        </w:rPr>
      </w:pPr>
    </w:p>
    <w:p w14:paraId="5EB9B211">
      <w:pPr>
        <w:pStyle w:val="547"/>
        <w:spacing w:line="440" w:lineRule="exact"/>
        <w:ind w:firstLine="500"/>
        <w:rPr>
          <w:rFonts w:eastAsia="宋体"/>
          <w:color w:val="auto"/>
          <w:spacing w:val="7"/>
          <w:highlight w:val="none"/>
        </w:rPr>
      </w:pPr>
      <w:r>
        <w:rPr>
          <w:rFonts w:eastAsia="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8877E0">
      <w:pPr>
        <w:pStyle w:val="548"/>
        <w:spacing w:line="440" w:lineRule="exact"/>
        <w:ind w:firstLine="500"/>
        <w:rPr>
          <w:rFonts w:eastAsia="宋体"/>
          <w:color w:val="auto"/>
          <w:spacing w:val="7"/>
          <w:highlight w:val="none"/>
        </w:rPr>
      </w:pPr>
      <w:r>
        <w:rPr>
          <w:rFonts w:eastAsia="宋体"/>
          <w:color w:val="auto"/>
          <w:spacing w:val="7"/>
          <w:highlight w:val="none"/>
        </w:rPr>
        <w:t>2.核心产品清单</w:t>
      </w:r>
    </w:p>
    <w:p w14:paraId="0D3A9BD7">
      <w:pPr>
        <w:pStyle w:val="548"/>
        <w:spacing w:line="440" w:lineRule="exact"/>
        <w:ind w:firstLine="500"/>
        <w:rPr>
          <w:rFonts w:eastAsia="宋体"/>
          <w:color w:val="auto"/>
          <w:spacing w:val="7"/>
          <w:highlight w:val="none"/>
        </w:rPr>
      </w:pPr>
      <w:r>
        <w:rPr>
          <w:rFonts w:eastAsia="宋体"/>
          <w:color w:val="auto"/>
          <w:spacing w:val="7"/>
          <w:highlight w:val="none"/>
        </w:rPr>
        <w:t>无</w:t>
      </w:r>
    </w:p>
    <w:p w14:paraId="5BE9CBDA">
      <w:pPr>
        <w:pStyle w:val="549"/>
        <w:spacing w:line="440" w:lineRule="exact"/>
        <w:ind w:firstLine="500"/>
        <w:rPr>
          <w:rFonts w:eastAsia="宋体"/>
          <w:color w:val="auto"/>
          <w:spacing w:val="7"/>
          <w:highlight w:val="none"/>
        </w:rPr>
      </w:pPr>
      <w:r>
        <w:rPr>
          <w:rFonts w:eastAsia="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7DCB5030">
      <w:pPr>
        <w:pStyle w:val="549"/>
        <w:spacing w:line="440" w:lineRule="exact"/>
        <w:ind w:firstLine="500"/>
        <w:rPr>
          <w:rFonts w:eastAsia="宋体"/>
          <w:color w:val="auto"/>
          <w:spacing w:val="7"/>
          <w:highlight w:val="none"/>
        </w:rPr>
      </w:pPr>
      <w:r>
        <w:rPr>
          <w:rFonts w:eastAsia="宋体"/>
          <w:color w:val="auto"/>
          <w:spacing w:val="7"/>
          <w:highlight w:val="none"/>
        </w:rPr>
        <w:t xml:space="preserve">节能产品政府采购品目清单： </w:t>
      </w:r>
    </w:p>
    <w:p w14:paraId="5F5F1539">
      <w:pPr>
        <w:pStyle w:val="549"/>
        <w:spacing w:line="440" w:lineRule="exact"/>
        <w:ind w:firstLine="500"/>
        <w:rPr>
          <w:rFonts w:eastAsia="宋体"/>
          <w:color w:val="auto"/>
          <w:spacing w:val="7"/>
          <w:highlight w:val="none"/>
        </w:rPr>
      </w:pPr>
      <w:r>
        <w:rPr>
          <w:rFonts w:eastAsia="宋体"/>
          <w:color w:val="auto"/>
          <w:spacing w:val="7"/>
          <w:highlight w:val="none"/>
        </w:rPr>
        <w:t xml:space="preserve">无 </w:t>
      </w:r>
    </w:p>
    <w:p w14:paraId="6FD836FB">
      <w:pPr>
        <w:pStyle w:val="550"/>
        <w:spacing w:line="440" w:lineRule="exact"/>
        <w:ind w:firstLine="500"/>
        <w:rPr>
          <w:rFonts w:eastAsia="宋体"/>
          <w:color w:val="auto"/>
          <w:spacing w:val="7"/>
          <w:highlight w:val="none"/>
        </w:rPr>
      </w:pPr>
      <w:r>
        <w:rPr>
          <w:rFonts w:eastAsia="宋体"/>
          <w:color w:val="auto"/>
          <w:spacing w:val="7"/>
          <w:highlight w:val="none"/>
        </w:rPr>
        <w:t>环境标志产品政府采购品目清单:</w:t>
      </w:r>
    </w:p>
    <w:p w14:paraId="710C51AB">
      <w:pPr>
        <w:pStyle w:val="550"/>
        <w:spacing w:line="440" w:lineRule="exact"/>
        <w:ind w:firstLine="500"/>
        <w:rPr>
          <w:rFonts w:eastAsia="宋体"/>
          <w:color w:val="auto"/>
          <w:spacing w:val="7"/>
          <w:highlight w:val="none"/>
        </w:rPr>
      </w:pPr>
      <w:r>
        <w:rPr>
          <w:rFonts w:eastAsia="宋体"/>
          <w:color w:val="auto"/>
          <w:spacing w:val="7"/>
          <w:highlight w:val="none"/>
        </w:rPr>
        <w:t>无</w:t>
      </w:r>
    </w:p>
    <w:p w14:paraId="62CC487F">
      <w:pPr>
        <w:pStyle w:val="549"/>
        <w:spacing w:line="440" w:lineRule="exact"/>
        <w:ind w:firstLine="500"/>
        <w:rPr>
          <w:rFonts w:eastAsia="宋体"/>
          <w:color w:val="auto"/>
          <w:spacing w:val="7"/>
          <w:highlight w:val="none"/>
        </w:rPr>
      </w:pPr>
      <w:bookmarkStart w:id="162" w:name="EB408f2104b2e44804a6615a1921eee37c"/>
      <w:bookmarkEnd w:id="162"/>
      <w:r>
        <w:rPr>
          <w:rFonts w:eastAsia="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0572E618">
      <w:pPr>
        <w:pStyle w:val="549"/>
        <w:spacing w:line="440" w:lineRule="exact"/>
        <w:ind w:firstLine="500"/>
        <w:rPr>
          <w:rFonts w:eastAsia="宋体"/>
          <w:color w:val="auto"/>
          <w:spacing w:val="7"/>
          <w:highlight w:val="none"/>
        </w:rPr>
      </w:pPr>
      <w:r>
        <w:rPr>
          <w:rFonts w:eastAsia="宋体"/>
          <w:color w:val="auto"/>
          <w:spacing w:val="7"/>
          <w:highlight w:val="none"/>
        </w:rPr>
        <w:t xml:space="preserve">节能产品政府采购品目清单： </w:t>
      </w:r>
    </w:p>
    <w:p w14:paraId="786B20E8">
      <w:pPr>
        <w:pStyle w:val="549"/>
        <w:spacing w:line="440" w:lineRule="exact"/>
        <w:ind w:firstLine="500"/>
        <w:rPr>
          <w:rFonts w:eastAsia="宋体"/>
          <w:color w:val="auto"/>
          <w:spacing w:val="7"/>
          <w:highlight w:val="none"/>
        </w:rPr>
      </w:pPr>
      <w:r>
        <w:rPr>
          <w:rFonts w:eastAsia="宋体"/>
          <w:color w:val="auto"/>
          <w:spacing w:val="7"/>
          <w:highlight w:val="none"/>
        </w:rPr>
        <w:t xml:space="preserve">无 </w:t>
      </w:r>
    </w:p>
    <w:p w14:paraId="46F91079">
      <w:pPr>
        <w:pStyle w:val="550"/>
        <w:spacing w:line="440" w:lineRule="exact"/>
        <w:ind w:firstLine="500"/>
        <w:rPr>
          <w:rFonts w:eastAsia="宋体"/>
          <w:color w:val="auto"/>
          <w:spacing w:val="7"/>
          <w:highlight w:val="none"/>
        </w:rPr>
      </w:pPr>
      <w:r>
        <w:rPr>
          <w:rFonts w:eastAsia="宋体"/>
          <w:color w:val="auto"/>
          <w:spacing w:val="7"/>
          <w:highlight w:val="none"/>
        </w:rPr>
        <w:t>环境标志产品政府采购品目清单:</w:t>
      </w:r>
    </w:p>
    <w:p w14:paraId="0C12542C">
      <w:pPr>
        <w:pStyle w:val="550"/>
        <w:spacing w:line="440" w:lineRule="exact"/>
        <w:ind w:firstLine="500"/>
        <w:rPr>
          <w:rFonts w:eastAsia="宋体"/>
          <w:color w:val="auto"/>
          <w:spacing w:val="7"/>
          <w:highlight w:val="none"/>
        </w:rPr>
      </w:pPr>
      <w:r>
        <w:rPr>
          <w:rFonts w:eastAsia="宋体"/>
          <w:color w:val="auto"/>
          <w:spacing w:val="7"/>
          <w:highlight w:val="none"/>
        </w:rPr>
        <w:t>无</w:t>
      </w:r>
    </w:p>
    <w:p w14:paraId="0379516D">
      <w:pPr>
        <w:widowControl/>
        <w:spacing w:line="440" w:lineRule="exact"/>
        <w:ind w:firstLine="508"/>
        <w:jc w:val="left"/>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4、绿色采购其他政策： </w:t>
      </w:r>
    </w:p>
    <w:p w14:paraId="3DDD00B4">
      <w:pPr>
        <w:widowControl/>
        <w:spacing w:line="440" w:lineRule="exact"/>
        <w:ind w:firstLine="508"/>
        <w:jc w:val="left"/>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DD3AD62">
      <w:pPr>
        <w:widowControl/>
        <w:spacing w:line="440" w:lineRule="exact"/>
        <w:ind w:firstLine="508"/>
        <w:jc w:val="left"/>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7524702">
      <w:pPr>
        <w:pStyle w:val="550"/>
        <w:spacing w:line="440" w:lineRule="exact"/>
        <w:ind w:firstLine="500"/>
        <w:rPr>
          <w:rFonts w:eastAsia="宋体"/>
          <w:color w:val="auto"/>
          <w:spacing w:val="7"/>
          <w:highlight w:val="none"/>
        </w:rPr>
      </w:pPr>
    </w:p>
    <w:p w14:paraId="7B0699BF">
      <w:pPr>
        <w:numPr>
          <w:ilvl w:val="-1"/>
          <w:numId w:val="0"/>
        </w:numPr>
        <w:spacing w:before="120" w:after="120" w:line="440" w:lineRule="exact"/>
        <w:rPr>
          <w:rFonts w:ascii="Times New Roman" w:hAnsi="Times New Roman"/>
          <w:b/>
          <w:color w:val="auto"/>
          <w:sz w:val="28"/>
          <w:szCs w:val="28"/>
          <w:highlight w:val="none"/>
        </w:rPr>
      </w:pPr>
      <w:r>
        <w:rPr>
          <w:rFonts w:hint="eastAsia" w:ascii="Times New Roman" w:hAnsi="Times New Roman"/>
          <w:b/>
          <w:color w:val="auto"/>
          <w:sz w:val="28"/>
          <w:szCs w:val="28"/>
          <w:highlight w:val="none"/>
          <w:lang w:val="en-US" w:eastAsia="zh-CN"/>
        </w:rPr>
        <w:t>二、</w:t>
      </w:r>
      <w:r>
        <w:rPr>
          <w:rFonts w:ascii="Times New Roman" w:hAnsi="Times New Roman"/>
          <w:b/>
          <w:color w:val="auto"/>
          <w:sz w:val="28"/>
          <w:szCs w:val="28"/>
          <w:highlight w:val="none"/>
        </w:rPr>
        <w:t>技术要求</w:t>
      </w:r>
    </w:p>
    <w:p w14:paraId="4AB39687">
      <w:pPr>
        <w:numPr>
          <w:ilvl w:val="-1"/>
          <w:numId w:val="0"/>
        </w:numPr>
        <w:spacing w:before="120" w:after="120" w:line="440" w:lineRule="exact"/>
        <w:rPr>
          <w:rFonts w:hint="default" w:ascii="Times New Roman" w:hAnsi="Times New Roman"/>
          <w:b/>
          <w:color w:val="auto"/>
          <w:sz w:val="28"/>
          <w:szCs w:val="28"/>
          <w:highlight w:val="none"/>
          <w:lang w:val="en-US" w:eastAsia="zh-CN"/>
        </w:rPr>
      </w:pPr>
    </w:p>
    <w:tbl>
      <w:tblPr>
        <w:tblStyle w:val="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7"/>
        <w:gridCol w:w="990"/>
        <w:gridCol w:w="8052"/>
      </w:tblGrid>
      <w:tr w14:paraId="1456BD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23" w:hRule="atLeast"/>
        </w:trPr>
        <w:tc>
          <w:tcPr>
            <w:tcW w:w="747"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1B0249D8">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序号</w:t>
            </w:r>
          </w:p>
        </w:tc>
        <w:tc>
          <w:tcPr>
            <w:tcW w:w="990"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5AB8FE57">
            <w:pPr>
              <w:pBdr>
                <w:top w:val="none" w:color="000000" w:sz="0" w:space="0"/>
                <w:left w:val="none" w:color="000000" w:sz="0" w:space="0"/>
                <w:bottom w:val="none" w:color="000000" w:sz="0" w:space="0"/>
                <w:right w:val="none" w:color="000000" w:sz="0" w:space="0"/>
              </w:pBdr>
              <w:spacing w:before="200" w:after="200"/>
              <w:ind w:left="0" w:right="0" w:firstLine="0"/>
              <w:jc w:val="center"/>
              <w:rPr>
                <w:color w:val="auto"/>
                <w:highlight w:val="none"/>
              </w:rPr>
            </w:pPr>
            <w:r>
              <w:rPr>
                <w:rFonts w:ascii="宋体" w:hAnsi="宋体" w:eastAsia="宋体" w:cs="宋体"/>
                <w:color w:val="auto"/>
                <w:sz w:val="24"/>
                <w:highlight w:val="none"/>
              </w:rPr>
              <w:t>名称</w:t>
            </w:r>
          </w:p>
        </w:tc>
        <w:tc>
          <w:tcPr>
            <w:tcW w:w="8052"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2FD66BAE">
            <w:pPr>
              <w:pBdr>
                <w:top w:val="none" w:color="000000" w:sz="0" w:space="0"/>
                <w:left w:val="none" w:color="000000" w:sz="0" w:space="0"/>
                <w:bottom w:val="none" w:color="000000" w:sz="0" w:space="0"/>
                <w:right w:val="none" w:color="000000" w:sz="0" w:space="0"/>
              </w:pBdr>
              <w:spacing w:before="200" w:after="200"/>
              <w:ind w:left="0" w:right="0" w:firstLine="0"/>
              <w:jc w:val="center"/>
              <w:rPr>
                <w:color w:val="auto"/>
                <w:highlight w:val="none"/>
              </w:rPr>
            </w:pPr>
            <w:r>
              <w:rPr>
                <w:rFonts w:ascii="宋体" w:hAnsi="宋体" w:eastAsia="宋体" w:cs="宋体"/>
                <w:color w:val="auto"/>
                <w:sz w:val="24"/>
                <w:highlight w:val="none"/>
              </w:rPr>
              <w:t>内容</w:t>
            </w:r>
          </w:p>
        </w:tc>
      </w:tr>
      <w:tr w14:paraId="247C35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tcBorders>
              <w:top w:val="single" w:color="000000" w:sz="4" w:space="0"/>
              <w:left w:val="single" w:color="000000" w:sz="4" w:space="0"/>
              <w:bottom w:val="single" w:color="auto" w:sz="4" w:space="0"/>
              <w:right w:val="single" w:color="000000" w:sz="4" w:space="0"/>
            </w:tcBorders>
            <w:noWrap/>
            <w:tcMar>
              <w:top w:w="100" w:type="dxa"/>
              <w:left w:w="108" w:type="dxa"/>
              <w:bottom w:w="100" w:type="dxa"/>
              <w:right w:w="108" w:type="dxa"/>
            </w:tcMar>
            <w:vAlign w:val="center"/>
          </w:tcPr>
          <w:p w14:paraId="7B7B054F">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eastAsia="宋体"/>
                <w:color w:val="auto"/>
                <w:highlight w:val="none"/>
                <w:lang w:val="en-US" w:eastAsia="zh-CN"/>
              </w:rPr>
            </w:pPr>
            <w:r>
              <w:rPr>
                <w:rFonts w:hint="eastAsia"/>
                <w:color w:val="auto"/>
                <w:highlight w:val="none"/>
                <w:lang w:val="en-US" w:eastAsia="zh-CN"/>
              </w:rPr>
              <w:t>1</w:t>
            </w:r>
          </w:p>
        </w:tc>
        <w:tc>
          <w:tcPr>
            <w:tcW w:w="990" w:type="dxa"/>
            <w:tcBorders>
              <w:top w:val="single" w:color="000000" w:sz="4" w:space="0"/>
              <w:left w:val="single" w:color="000000" w:sz="4" w:space="0"/>
              <w:bottom w:val="single" w:color="auto" w:sz="4" w:space="0"/>
              <w:right w:val="single" w:color="000000" w:sz="4" w:space="0"/>
            </w:tcBorders>
            <w:noWrap/>
            <w:tcMar>
              <w:top w:w="100" w:type="dxa"/>
              <w:left w:w="108" w:type="dxa"/>
              <w:bottom w:w="100" w:type="dxa"/>
              <w:right w:w="108" w:type="dxa"/>
            </w:tcMar>
            <w:vAlign w:val="center"/>
          </w:tcPr>
          <w:p w14:paraId="1A329C3F">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rPr>
            </w:pPr>
            <w:r>
              <w:rPr>
                <w:rFonts w:hint="eastAsia" w:ascii="宋体" w:hAnsi="宋体" w:cs="宋体"/>
                <w:color w:val="auto"/>
                <w:sz w:val="24"/>
                <w:highlight w:val="none"/>
              </w:rPr>
              <w:t>工作方案</w:t>
            </w:r>
          </w:p>
          <w:p w14:paraId="4A4CDF7D">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0628C2C7">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rPr>
            </w:pPr>
            <w:r>
              <w:rPr>
                <w:rFonts w:hint="default" w:ascii="宋体" w:hAnsi="宋体" w:cs="宋体"/>
                <w:i w:val="0"/>
                <w:iCs w:val="0"/>
                <w:color w:val="auto"/>
                <w:sz w:val="24"/>
                <w:highlight w:val="none"/>
                <w:u w:val="none"/>
              </w:rPr>
              <w:t>根据张家港市市场监督管理局（以下简称 “采购人”）下发的抽检任务要求确定抽样检测工作计划，计划包括：抽样人员、抽样时间、抽样地点和抽样品种以及样品接收、检验、处置、信息汇总、结果反馈等全部内容，确保任务按时、按质完成。</w:t>
            </w:r>
          </w:p>
        </w:tc>
      </w:tr>
      <w:tr w14:paraId="54DB84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restart"/>
            <w:tcBorders>
              <w:top w:val="single" w:color="auto" w:sz="4" w:space="0"/>
              <w:left w:val="single" w:color="auto" w:sz="4" w:space="0"/>
              <w:right w:val="single" w:color="auto" w:sz="4" w:space="0"/>
            </w:tcBorders>
            <w:noWrap w:val="0"/>
            <w:vAlign w:val="center"/>
          </w:tcPr>
          <w:p w14:paraId="7D08FB10">
            <w:pPr>
              <w:jc w:val="center"/>
              <w:rPr>
                <w:rFonts w:hint="default" w:eastAsia="宋体"/>
                <w:color w:val="auto"/>
                <w:highlight w:val="none"/>
                <w:lang w:val="en-US" w:eastAsia="zh-CN"/>
              </w:rPr>
            </w:pPr>
            <w:r>
              <w:rPr>
                <w:rFonts w:hint="eastAsia"/>
                <w:color w:val="auto"/>
                <w:highlight w:val="none"/>
                <w:lang w:val="en-US" w:eastAsia="zh-CN"/>
              </w:rPr>
              <w:t>2</w:t>
            </w:r>
          </w:p>
        </w:tc>
        <w:tc>
          <w:tcPr>
            <w:tcW w:w="990" w:type="dxa"/>
            <w:vMerge w:val="restart"/>
            <w:tcBorders>
              <w:top w:val="single" w:color="auto" w:sz="4" w:space="0"/>
              <w:left w:val="single" w:color="auto" w:sz="4" w:space="0"/>
              <w:right w:val="single" w:color="auto" w:sz="4" w:space="0"/>
            </w:tcBorders>
            <w:noWrap w:val="0"/>
            <w:vAlign w:val="center"/>
          </w:tcPr>
          <w:p w14:paraId="024F8CD2">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抽样流程</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5B5730DF">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i w:val="0"/>
                <w:iCs w:val="0"/>
                <w:color w:val="auto"/>
                <w:sz w:val="24"/>
                <w:highlight w:val="none"/>
                <w:u w:val="none"/>
                <w:lang w:eastAsia="zh-CN"/>
              </w:rPr>
            </w:pPr>
            <w:r>
              <w:rPr>
                <w:rFonts w:hint="eastAsia" w:ascii="宋体" w:hAnsi="宋体" w:cs="宋体"/>
                <w:i w:val="0"/>
                <w:iCs w:val="0"/>
                <w:color w:val="auto"/>
                <w:sz w:val="24"/>
                <w:highlight w:val="none"/>
                <w:u w:val="none"/>
                <w:lang w:val="en-US" w:eastAsia="zh-CN"/>
              </w:rPr>
              <w:t>1.</w:t>
            </w:r>
            <w:r>
              <w:rPr>
                <w:rFonts w:hint="default" w:ascii="宋体" w:hAnsi="宋体" w:cs="宋体"/>
                <w:i w:val="0"/>
                <w:iCs w:val="0"/>
                <w:color w:val="auto"/>
                <w:sz w:val="24"/>
                <w:highlight w:val="none"/>
                <w:u w:val="none"/>
                <w:lang w:val="en-US" w:eastAsia="zh-CN"/>
              </w:rPr>
              <w:t>根据采购人下达的监督抽查计划任务要求，制定针对性的产品监督抽查实施方案，方案需符合《江苏省省级产品质量监督抽查工作规范》附件《产品质量监督抽查实施方案编写要求》。</w:t>
            </w:r>
          </w:p>
        </w:tc>
      </w:tr>
      <w:tr w14:paraId="7BBE49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6771C418">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990" w:type="dxa"/>
            <w:vMerge w:val="continue"/>
            <w:tcBorders>
              <w:left w:val="single" w:color="auto" w:sz="4" w:space="0"/>
              <w:right w:val="single" w:color="auto" w:sz="4" w:space="0"/>
            </w:tcBorders>
            <w:noWrap w:val="0"/>
            <w:vAlign w:val="center"/>
          </w:tcPr>
          <w:p w14:paraId="65A34E6D">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45C80275">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eastAsia" w:ascii="宋体" w:hAnsi="宋体" w:cs="宋体"/>
                <w:i w:val="0"/>
                <w:iCs w:val="0"/>
                <w:color w:val="auto"/>
                <w:sz w:val="24"/>
                <w:highlight w:val="none"/>
                <w:u w:val="none"/>
                <w:lang w:val="en-US" w:eastAsia="zh-CN"/>
              </w:rPr>
              <w:t>2</w:t>
            </w:r>
            <w:r>
              <w:rPr>
                <w:rFonts w:hint="default" w:ascii="宋体" w:hAnsi="宋体" w:cs="宋体"/>
                <w:i w:val="0"/>
                <w:iCs w:val="0"/>
                <w:color w:val="auto"/>
                <w:sz w:val="24"/>
                <w:highlight w:val="none"/>
                <w:u w:val="none"/>
                <w:lang w:val="en-US" w:eastAsia="zh-CN"/>
              </w:rPr>
              <w:t>. 配备足额、合格的本单位在职抽样人员（抽样人员不得少于2人，需熟悉相关法规及抽样规范），确保能够按照任务进度顺利完成抽样工作。</w:t>
            </w:r>
          </w:p>
        </w:tc>
      </w:tr>
      <w:tr w14:paraId="7AAAA3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5C880F13">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1972D685">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2F4C3AE">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eastAsia" w:ascii="宋体" w:hAnsi="宋体" w:cs="宋体"/>
                <w:i w:val="0"/>
                <w:iCs w:val="0"/>
                <w:color w:val="auto"/>
                <w:sz w:val="24"/>
                <w:highlight w:val="none"/>
                <w:u w:val="none"/>
                <w:lang w:val="en-US" w:eastAsia="zh-CN"/>
              </w:rPr>
              <w:t>3</w:t>
            </w:r>
            <w:r>
              <w:rPr>
                <w:rFonts w:hint="default" w:ascii="宋体" w:hAnsi="宋体" w:cs="宋体"/>
                <w:i w:val="0"/>
                <w:iCs w:val="0"/>
                <w:color w:val="auto"/>
                <w:sz w:val="24"/>
                <w:highlight w:val="none"/>
                <w:u w:val="none"/>
                <w:lang w:val="en-US" w:eastAsia="zh-CN"/>
              </w:rPr>
              <w:t>. 抽样时，严格落实《产品质量监督抽查管理暂行办法》（国家市场监督管理总局令第 18 号）、《江苏省产品质量监督办法》（省政府令第 173 号）等规定，参照《江苏省省级产品质量监督抽查工作规范》及对应产品监督抽查实施细则（按江苏省市场监督管理局年度最新版本执行）要求，按实施方案完成样品抽查。</w:t>
            </w:r>
          </w:p>
        </w:tc>
      </w:tr>
      <w:tr w14:paraId="7B3E5D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09F6C2F5">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5CE28BD2">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A2E1A54">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 xml:space="preserve">3. </w:t>
            </w:r>
            <w:r>
              <w:rPr>
                <w:rFonts w:hint="eastAsia" w:ascii="宋体" w:hAnsi="宋体" w:cs="宋体"/>
                <w:i w:val="0"/>
                <w:iCs w:val="0"/>
                <w:color w:val="auto"/>
                <w:sz w:val="24"/>
                <w:highlight w:val="none"/>
                <w:u w:val="none"/>
                <w:lang w:val="en-US" w:eastAsia="zh-CN"/>
              </w:rPr>
              <w:t>配备</w:t>
            </w:r>
            <w:r>
              <w:rPr>
                <w:rFonts w:hint="default" w:ascii="宋体" w:hAnsi="宋体" w:cs="宋体"/>
                <w:i w:val="0"/>
                <w:iCs w:val="0"/>
                <w:color w:val="auto"/>
                <w:sz w:val="24"/>
                <w:highlight w:val="none"/>
                <w:u w:val="none"/>
                <w:lang w:val="en-US" w:eastAsia="zh-CN"/>
              </w:rPr>
              <w:t>符合要求的抽样工具和专用车辆，严格执行“抽样、检测分离”制度，抽样人员与检验人员不得为同一批人员，严禁混岗。</w:t>
            </w:r>
          </w:p>
        </w:tc>
      </w:tr>
      <w:tr w14:paraId="1A330A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747" w:type="dxa"/>
            <w:vMerge w:val="continue"/>
            <w:tcBorders>
              <w:left w:val="single" w:color="auto" w:sz="4" w:space="0"/>
              <w:right w:val="single" w:color="auto" w:sz="4" w:space="0"/>
            </w:tcBorders>
            <w:noWrap w:val="0"/>
            <w:vAlign w:val="center"/>
          </w:tcPr>
          <w:p w14:paraId="31B6BE6C">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157EAF50">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55C11583">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4. 抽样过程中不得向被抽检企业收取任何费用，不得在承检期间向其宣传、推销自身业务；抽样时需对抽样场所、贮存环境、产品标识及抽样过程拍照或录像留存证据，必要时全程录像，抽样文书需经抽样人员和被抽样生产者、销售者签字确认。</w:t>
            </w:r>
          </w:p>
        </w:tc>
      </w:tr>
      <w:tr w14:paraId="64A2EE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bottom w:val="single" w:color="auto" w:sz="4" w:space="0"/>
              <w:right w:val="single" w:color="auto" w:sz="4" w:space="0"/>
            </w:tcBorders>
            <w:noWrap w:val="0"/>
            <w:vAlign w:val="center"/>
          </w:tcPr>
          <w:p w14:paraId="3A75B335">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bottom w:val="single" w:color="auto" w:sz="4" w:space="0"/>
              <w:right w:val="single" w:color="auto" w:sz="4" w:space="0"/>
            </w:tcBorders>
            <w:noWrap w:val="0"/>
            <w:vAlign w:val="center"/>
          </w:tcPr>
          <w:p w14:paraId="519BABA3">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417C92E0">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5. 严格区分检验样品与备用样品，按规定采取防拆封措施封样，确保样品运输、贮存过程中无损坏、无污染、无篡改。</w:t>
            </w:r>
          </w:p>
        </w:tc>
      </w:tr>
      <w:tr w14:paraId="3EAA70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4762F72F">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eastAsia="宋体"/>
                <w:color w:val="auto"/>
                <w:highlight w:val="none"/>
                <w:lang w:val="en-US" w:eastAsia="zh-CN"/>
              </w:rPr>
            </w:pPr>
            <w:r>
              <w:rPr>
                <w:rFonts w:hint="eastAsia"/>
                <w:color w:val="auto"/>
                <w:highlight w:val="none"/>
                <w:lang w:val="en-US" w:eastAsia="zh-CN"/>
              </w:rPr>
              <w:t>3</w:t>
            </w:r>
          </w:p>
        </w:tc>
        <w:tc>
          <w:tcPr>
            <w:tcW w:w="990"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4A61ADC1">
            <w:pPr>
              <w:pBdr>
                <w:top w:val="none" w:color="000000" w:sz="0" w:space="0"/>
                <w:left w:val="none" w:color="000000" w:sz="0" w:space="0"/>
                <w:bottom w:val="none" w:color="000000" w:sz="0" w:space="0"/>
                <w:right w:val="none" w:color="000000" w:sz="0" w:space="0"/>
              </w:pBdr>
              <w:spacing w:before="200" w:after="200"/>
              <w:ind w:left="0" w:right="0" w:firstLine="0"/>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检验、检验报告出具以及检验结果的确认</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5D1315A8">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i w:val="0"/>
                <w:iCs w:val="0"/>
                <w:color w:val="auto"/>
                <w:sz w:val="24"/>
                <w:highlight w:val="none"/>
                <w:u w:val="none"/>
                <w:lang w:eastAsia="zh-CN"/>
              </w:rPr>
            </w:pPr>
            <w:r>
              <w:rPr>
                <w:rFonts w:hint="eastAsia" w:ascii="宋体" w:hAnsi="宋体" w:cs="宋体"/>
                <w:i w:val="0"/>
                <w:iCs w:val="0"/>
                <w:color w:val="auto"/>
                <w:sz w:val="24"/>
                <w:highlight w:val="none"/>
                <w:u w:val="none"/>
                <w:lang w:eastAsia="zh-CN"/>
              </w:rPr>
              <w:t>1.检验工作</w:t>
            </w:r>
            <w:r>
              <w:rPr>
                <w:rFonts w:hint="default" w:ascii="宋体" w:hAnsi="宋体" w:cs="宋体"/>
                <w:i w:val="0"/>
                <w:iCs w:val="0"/>
                <w:color w:val="auto"/>
                <w:sz w:val="24"/>
                <w:highlight w:val="none"/>
                <w:u w:val="none"/>
                <w:lang w:val="en-US" w:eastAsia="zh-CN"/>
              </w:rPr>
              <w:t>严格按照现行有效国家标准、行业标准及采购人下达的监督抽查实施方案执行，明确检验项目、检验依据及判定规则，不得擅自增减检验项目、修改检验方法。</w:t>
            </w:r>
          </w:p>
        </w:tc>
      </w:tr>
      <w:tr w14:paraId="5CCBC7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46FFE424">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60A960F8">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518DC6E7">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i w:val="0"/>
                <w:iCs w:val="0"/>
                <w:color w:val="auto"/>
                <w:sz w:val="24"/>
                <w:highlight w:val="none"/>
                <w:u w:val="none"/>
              </w:rPr>
            </w:pPr>
            <w:r>
              <w:rPr>
                <w:rFonts w:hint="default" w:ascii="宋体" w:hAnsi="宋体" w:cs="宋体"/>
                <w:i w:val="0"/>
                <w:iCs w:val="0"/>
                <w:color w:val="auto"/>
                <w:sz w:val="24"/>
                <w:highlight w:val="none"/>
                <w:u w:val="none"/>
                <w:lang w:val="en-US" w:eastAsia="zh-CN"/>
              </w:rPr>
              <w:t>2.采用与检验项目匹配的标准检验方法，规范操作流程，确保检验数据准确、全程可追溯，严禁篡改检验数据、伪造检验结果。</w:t>
            </w:r>
          </w:p>
        </w:tc>
      </w:tr>
      <w:tr w14:paraId="0203AB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6F86754A">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054880F2">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7DF6E050">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3.未经采购人书面同意，不得擅自发布、泄露抽样检测结果及相关数据信息；检验完成后，依法出具规范的检验报告，确保报告信息完整、数据准确，符合相关规范要求。</w:t>
            </w:r>
          </w:p>
        </w:tc>
      </w:tr>
      <w:tr w14:paraId="2AD54F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003E0D35">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41518B4F">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3355A225">
            <w:pPr>
              <w:pBdr>
                <w:top w:val="none" w:color="000000" w:sz="0" w:space="0"/>
                <w:left w:val="none" w:color="000000" w:sz="0" w:space="0"/>
                <w:bottom w:val="none" w:color="000000" w:sz="0" w:space="0"/>
                <w:right w:val="none" w:color="000000" w:sz="0" w:space="0"/>
              </w:pBdr>
              <w:spacing w:before="200" w:after="200"/>
              <w:ind w:left="0" w:right="0" w:firstLine="0"/>
              <w:rPr>
                <w:rFonts w:ascii="宋体" w:hAnsi="宋体" w:eastAsia="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4.</w:t>
            </w:r>
            <w:r>
              <w:rPr>
                <w:rFonts w:hint="default" w:ascii="宋体" w:hAnsi="宋体" w:cs="宋体"/>
                <w:i w:val="0"/>
                <w:iCs w:val="0"/>
                <w:color w:val="auto"/>
                <w:sz w:val="24"/>
                <w:highlight w:val="none"/>
                <w:u w:val="none"/>
                <w:lang w:val="en-US" w:eastAsia="zh-CN"/>
              </w:rPr>
              <w:t>检验结束后，及时汇总检验数据，形成完整检验报告，经采购人确认后归档留存，严禁擅自发布检验结果、篡改检验数据。</w:t>
            </w:r>
          </w:p>
        </w:tc>
      </w:tr>
      <w:tr w14:paraId="445113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4636895D">
            <w:pPr>
              <w:jc w:val="center"/>
              <w:rPr>
                <w:rFonts w:hint="eastAsia" w:eastAsia="宋体"/>
                <w:color w:val="auto"/>
                <w:highlight w:val="none"/>
                <w:lang w:val="en-US" w:eastAsia="zh-CN"/>
              </w:rPr>
            </w:pPr>
            <w:r>
              <w:rPr>
                <w:rFonts w:hint="eastAsia"/>
                <w:color w:val="auto"/>
                <w:highlight w:val="none"/>
                <w:lang w:val="en-US" w:eastAsia="zh-CN"/>
              </w:rPr>
              <w:t>4</w:t>
            </w:r>
          </w:p>
        </w:tc>
        <w:tc>
          <w:tcPr>
            <w:tcW w:w="990" w:type="dxa"/>
            <w:tcBorders>
              <w:top w:val="single" w:color="auto" w:sz="4" w:space="0"/>
              <w:left w:val="single" w:color="auto" w:sz="4" w:space="0"/>
              <w:bottom w:val="single" w:color="auto" w:sz="4" w:space="0"/>
              <w:right w:val="single" w:color="auto" w:sz="4" w:space="0"/>
            </w:tcBorders>
            <w:noWrap w:val="0"/>
            <w:vAlign w:val="center"/>
          </w:tcPr>
          <w:p w14:paraId="0459649B">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配合异议处理工作</w:t>
            </w:r>
          </w:p>
        </w:tc>
        <w:tc>
          <w:tcPr>
            <w:tcW w:w="8052" w:type="dxa"/>
            <w:tcBorders>
              <w:top w:val="nil"/>
              <w:left w:val="single" w:color="auto" w:sz="4" w:space="0"/>
              <w:bottom w:val="single" w:color="000000" w:sz="8" w:space="0"/>
              <w:right w:val="single" w:color="000000" w:sz="8" w:space="0"/>
            </w:tcBorders>
            <w:noWrap/>
            <w:tcMar>
              <w:top w:w="100" w:type="dxa"/>
              <w:left w:w="108" w:type="dxa"/>
              <w:bottom w:w="100" w:type="dxa"/>
              <w:right w:w="108" w:type="dxa"/>
            </w:tcMar>
            <w:vAlign w:val="center"/>
          </w:tcPr>
          <w:p w14:paraId="2D7A94FC">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bidi="ar"/>
              </w:rPr>
              <w:t>检验工作结束后3日内，将检验结果及相关材料报送采购人，配合采购人做好检验结果书面告知工作（含被抽样生产者、销售者、标称生产者等相关主体）。对经检验不合格的产商品，及时配合采购人做好样品复检相关工作，按要求提供复检所需的检验原始记录、样品等资料，协助采购人核查异议事项。被抽样生产者、销售者提出异议的，配合采购人在法定时限（收到检验结论书面告知之日起15日内）处理异议，如实提供相关说明及佐证材料。</w:t>
            </w:r>
          </w:p>
        </w:tc>
      </w:tr>
      <w:tr w14:paraId="047E34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6" w:hRule="atLeast"/>
        </w:trPr>
        <w:tc>
          <w:tcPr>
            <w:tcW w:w="747"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4F566E89">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eastAsia="宋体"/>
                <w:color w:val="auto"/>
                <w:highlight w:val="none"/>
                <w:lang w:val="en-US" w:eastAsia="zh-CN"/>
              </w:rPr>
            </w:pPr>
            <w:r>
              <w:rPr>
                <w:rFonts w:hint="eastAsia"/>
                <w:color w:val="auto"/>
                <w:highlight w:val="none"/>
                <w:lang w:val="en-US" w:eastAsia="zh-CN"/>
              </w:rPr>
              <w:t>5</w:t>
            </w:r>
          </w:p>
        </w:tc>
        <w:tc>
          <w:tcPr>
            <w:tcW w:w="990"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3EDDCD7F">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汇总材料及上报</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A1DEAA6">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i w:val="0"/>
                <w:iCs w:val="0"/>
                <w:color w:val="auto"/>
                <w:sz w:val="24"/>
                <w:highlight w:val="none"/>
                <w:u w:val="none"/>
                <w:lang w:val="en-US" w:eastAsia="zh-CN" w:bidi="ar"/>
              </w:rPr>
            </w:pPr>
            <w:r>
              <w:rPr>
                <w:rFonts w:hint="eastAsia" w:ascii="宋体" w:hAnsi="宋体" w:eastAsia="宋体" w:cs="宋体"/>
                <w:i w:val="0"/>
                <w:iCs w:val="0"/>
                <w:color w:val="auto"/>
                <w:sz w:val="24"/>
                <w:szCs w:val="22"/>
                <w:highlight w:val="none"/>
                <w:u w:val="none"/>
                <w:lang w:val="en-US" w:eastAsia="zh-CN" w:bidi="ar"/>
              </w:rPr>
              <w:t xml:space="preserve">1. </w:t>
            </w:r>
            <w:r>
              <w:rPr>
                <w:rFonts w:hint="eastAsia" w:ascii="宋体" w:hAnsi="宋体" w:cs="宋体"/>
                <w:i w:val="0"/>
                <w:iCs w:val="0"/>
                <w:color w:val="auto"/>
                <w:sz w:val="24"/>
                <w:highlight w:val="none"/>
                <w:u w:val="none"/>
                <w:lang w:val="en-US" w:eastAsia="zh-CN" w:bidi="ar"/>
              </w:rPr>
              <w:t>在辖区范围内开展产商品监督抽查检验检测业务所形成的所有信息、数据、原始记录、检验报告、抽样文书等资料，全部归采购人所有，投标人不得擅自留存、泄露或用于其他用途，严格遵守数据保密规定。</w:t>
            </w:r>
          </w:p>
        </w:tc>
      </w:tr>
      <w:tr w14:paraId="1E899D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6"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282CA1C8">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45891EBA">
            <w:pPr>
              <w:pBdr>
                <w:top w:val="none" w:color="000000" w:sz="0" w:space="0"/>
                <w:left w:val="none" w:color="000000" w:sz="0" w:space="0"/>
                <w:bottom w:val="none" w:color="000000" w:sz="0" w:space="0"/>
                <w:right w:val="none" w:color="000000" w:sz="0" w:space="0"/>
              </w:pBdr>
              <w:spacing w:before="200" w:after="200"/>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3CC8153C">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i w:val="0"/>
                <w:iCs w:val="0"/>
                <w:color w:val="auto"/>
                <w:sz w:val="24"/>
                <w:szCs w:val="22"/>
                <w:highlight w:val="none"/>
                <w:u w:val="none"/>
                <w:lang w:val="en-US" w:eastAsia="zh-CN" w:bidi="ar"/>
              </w:rPr>
            </w:pPr>
            <w:r>
              <w:rPr>
                <w:rFonts w:hint="eastAsia" w:ascii="宋体" w:hAnsi="宋体" w:eastAsia="宋体" w:cs="宋体"/>
                <w:i w:val="0"/>
                <w:iCs w:val="0"/>
                <w:color w:val="auto"/>
                <w:sz w:val="24"/>
                <w:szCs w:val="22"/>
                <w:highlight w:val="none"/>
                <w:u w:val="none"/>
                <w:lang w:val="en-US" w:eastAsia="zh-CN" w:bidi="ar"/>
              </w:rPr>
              <w:t xml:space="preserve">2. </w:t>
            </w:r>
            <w:r>
              <w:rPr>
                <w:rFonts w:hint="eastAsia" w:ascii="宋体" w:hAnsi="宋体" w:cs="宋体"/>
                <w:i w:val="0"/>
                <w:iCs w:val="0"/>
                <w:color w:val="auto"/>
                <w:sz w:val="24"/>
                <w:highlight w:val="none"/>
                <w:u w:val="none"/>
                <w:lang w:val="en-US" w:eastAsia="zh-CN" w:bidi="ar"/>
              </w:rPr>
              <w:t>同步做好相关数据、资料的收集、整理、归档工作（归档需规范、完整，便于采购人核查、追溯），积极配合采购人开展数据综合分析、开发利用及后续监督检查工作。</w:t>
            </w:r>
          </w:p>
        </w:tc>
      </w:tr>
      <w:tr w14:paraId="6B056D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restart"/>
            <w:tcBorders>
              <w:top w:val="single" w:color="auto" w:sz="4" w:space="0"/>
              <w:left w:val="single" w:color="auto" w:sz="4" w:space="0"/>
              <w:right w:val="single" w:color="auto" w:sz="4" w:space="0"/>
            </w:tcBorders>
            <w:noWrap w:val="0"/>
            <w:vAlign w:val="center"/>
          </w:tcPr>
          <w:p w14:paraId="232713D0">
            <w:pPr>
              <w:jc w:val="center"/>
              <w:rPr>
                <w:rFonts w:hint="eastAsia" w:eastAsia="宋体"/>
                <w:color w:val="auto"/>
                <w:highlight w:val="none"/>
                <w:lang w:val="en-US" w:eastAsia="zh-CN"/>
              </w:rPr>
            </w:pPr>
            <w:r>
              <w:rPr>
                <w:rFonts w:hint="eastAsia"/>
                <w:color w:val="auto"/>
                <w:highlight w:val="none"/>
                <w:lang w:val="en-US" w:eastAsia="zh-CN"/>
              </w:rPr>
              <w:t>6</w:t>
            </w:r>
          </w:p>
        </w:tc>
        <w:tc>
          <w:tcPr>
            <w:tcW w:w="990" w:type="dxa"/>
            <w:vMerge w:val="restart"/>
            <w:tcBorders>
              <w:top w:val="single" w:color="auto" w:sz="4" w:space="0"/>
              <w:left w:val="single" w:color="auto" w:sz="4" w:space="0"/>
              <w:right w:val="single" w:color="auto" w:sz="4" w:space="0"/>
            </w:tcBorders>
            <w:noWrap w:val="0"/>
            <w:vAlign w:val="center"/>
          </w:tcPr>
          <w:p w14:paraId="7CA9E144">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内部管理</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56B32D65">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1.投标人负责项目实施的团队岗位配置合理，包括项目负责人员、抽样人员、样品接收人员、检验人员（包括检测人员、报告审核人员、授权签字人等）分工明确，专业能力覆盖所投采购包检测要求。</w:t>
            </w:r>
          </w:p>
        </w:tc>
      </w:tr>
      <w:tr w14:paraId="4AC467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007EDF2E">
            <w:pPr>
              <w:jc w:val="center"/>
              <w:rPr>
                <w:rFonts w:hint="eastAsia" w:eastAsia="宋体"/>
                <w:color w:val="auto"/>
                <w:highlight w:val="none"/>
                <w:lang w:val="en-US" w:eastAsia="zh-CN"/>
              </w:rPr>
            </w:pPr>
          </w:p>
        </w:tc>
        <w:tc>
          <w:tcPr>
            <w:tcW w:w="990" w:type="dxa"/>
            <w:vMerge w:val="continue"/>
            <w:tcBorders>
              <w:left w:val="single" w:color="auto" w:sz="4" w:space="0"/>
              <w:right w:val="single" w:color="auto" w:sz="4" w:space="0"/>
            </w:tcBorders>
            <w:noWrap w:val="0"/>
            <w:vAlign w:val="center"/>
          </w:tcPr>
          <w:p w14:paraId="73D735FB">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eastAsia="宋体" w:cs="宋体"/>
                <w:color w:val="auto"/>
                <w:sz w:val="24"/>
                <w:highlight w:val="none"/>
                <w:lang w:val="en-US" w:eastAsia="zh-CN"/>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F861268">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2.投标人具备满足所投项目采购包任务所需的检验检测设备、设施环境。试验场所、产品检验环境条件控制完备，满足产品检验对环境设施要求。</w:t>
            </w:r>
          </w:p>
        </w:tc>
      </w:tr>
      <w:tr w14:paraId="480E9E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64140978">
            <w:pPr>
              <w:jc w:val="center"/>
              <w:rPr>
                <w:color w:val="auto"/>
                <w:highlight w:val="none"/>
              </w:rPr>
            </w:pPr>
          </w:p>
        </w:tc>
        <w:tc>
          <w:tcPr>
            <w:tcW w:w="990" w:type="dxa"/>
            <w:vMerge w:val="continue"/>
            <w:tcBorders>
              <w:left w:val="single" w:color="auto" w:sz="4" w:space="0"/>
              <w:right w:val="single" w:color="auto" w:sz="4" w:space="0"/>
            </w:tcBorders>
            <w:noWrap w:val="0"/>
            <w:vAlign w:val="center"/>
          </w:tcPr>
          <w:p w14:paraId="677D43AD">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79934995">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3.投标单位拥有自有或租赁的抽样车辆，能够保障项目顺利实施。</w:t>
            </w:r>
          </w:p>
        </w:tc>
      </w:tr>
      <w:tr w14:paraId="1B0683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589A42B7">
            <w:pPr>
              <w:jc w:val="center"/>
              <w:rPr>
                <w:color w:val="auto"/>
                <w:highlight w:val="none"/>
              </w:rPr>
            </w:pPr>
          </w:p>
        </w:tc>
        <w:tc>
          <w:tcPr>
            <w:tcW w:w="990" w:type="dxa"/>
            <w:vMerge w:val="continue"/>
            <w:tcBorders>
              <w:left w:val="single" w:color="auto" w:sz="4" w:space="0"/>
              <w:right w:val="single" w:color="auto" w:sz="4" w:space="0"/>
            </w:tcBorders>
            <w:noWrap w:val="0"/>
            <w:vAlign w:val="center"/>
          </w:tcPr>
          <w:p w14:paraId="3D3E1401">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3B00E75C">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4.投标单位组织架构清晰，管理体系健全，具备针对保障项目实施所需的各项管理制度：</w:t>
            </w:r>
          </w:p>
          <w:p w14:paraId="55413C7E">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①</w:t>
            </w:r>
            <w:r>
              <w:rPr>
                <w:rFonts w:hint="eastAsia" w:ascii="宋体" w:hAnsi="宋体" w:cs="宋体"/>
                <w:color w:val="auto"/>
                <w:sz w:val="24"/>
                <w:highlight w:val="none"/>
                <w:lang w:val="en-US" w:eastAsia="zh-CN"/>
              </w:rPr>
              <w:t>抽样、检验工作管理制度：包括但不限于目标依据，适用范围，基本原则，职责分工，抽样管理，检验管理，结果处理，监督管理等。</w:t>
            </w:r>
          </w:p>
          <w:p w14:paraId="71CB1078">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②</w:t>
            </w:r>
            <w:r>
              <w:rPr>
                <w:rFonts w:hint="eastAsia" w:ascii="宋体" w:hAnsi="宋体" w:cs="宋体"/>
                <w:color w:val="auto"/>
                <w:sz w:val="24"/>
                <w:highlight w:val="none"/>
                <w:lang w:val="en-US" w:eastAsia="zh-CN"/>
              </w:rPr>
              <w:t>样品管理、处置工作管理制度:包括但不限于样品管理（样品抽取、封样、保存）制度；样品处置（合格样品、不合格样品及特殊样品处置）制度；关键控制点与责任追溯制度。</w:t>
            </w:r>
          </w:p>
          <w:p w14:paraId="689FF421">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③</w:t>
            </w:r>
            <w:r>
              <w:rPr>
                <w:rFonts w:hint="eastAsia" w:ascii="宋体" w:hAnsi="宋体" w:cs="宋体"/>
                <w:color w:val="auto"/>
                <w:sz w:val="24"/>
                <w:highlight w:val="none"/>
                <w:lang w:val="en-US" w:eastAsia="zh-CN"/>
              </w:rPr>
              <w:t>异议处理、复检及结果上报管理制度，包括但不限于异议申请与受理，异议审核与调查，处理结论制度，复检程序管理制度，结果上报与信息公开制度，配套保障措施等制度。</w:t>
            </w:r>
          </w:p>
        </w:tc>
      </w:tr>
      <w:tr w14:paraId="7C09B8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575E0F60">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990" w:type="dxa"/>
            <w:vMerge w:val="continue"/>
            <w:tcBorders>
              <w:left w:val="single" w:color="auto" w:sz="4" w:space="0"/>
              <w:right w:val="single" w:color="auto" w:sz="4" w:space="0"/>
            </w:tcBorders>
            <w:noWrap w:val="0"/>
            <w:vAlign w:val="center"/>
          </w:tcPr>
          <w:p w14:paraId="6A0D3875">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1467F695">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应急响应要求：</w:t>
            </w:r>
          </w:p>
          <w:p w14:paraId="0A4EFA11">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①投标人针对项目制定应急服务方案、路线图、人员排班表。</w:t>
            </w:r>
          </w:p>
          <w:p w14:paraId="1E4F50B3">
            <w:pPr>
              <w:pBdr>
                <w:top w:val="none" w:color="000000" w:sz="0" w:space="0"/>
                <w:left w:val="none" w:color="000000" w:sz="0" w:space="0"/>
                <w:bottom w:val="none" w:color="000000" w:sz="0" w:space="0"/>
                <w:right w:val="none" w:color="000000" w:sz="0" w:space="0"/>
              </w:pBdr>
              <w:spacing w:before="200" w:after="200"/>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②根据突发情况，投标人在1小时内到达现场进行抽样。</w:t>
            </w:r>
          </w:p>
        </w:tc>
      </w:tr>
      <w:tr w14:paraId="5CFB60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bottom w:val="single" w:color="auto" w:sz="4" w:space="0"/>
              <w:right w:val="single" w:color="auto" w:sz="4" w:space="0"/>
            </w:tcBorders>
            <w:noWrap w:val="0"/>
            <w:vAlign w:val="center"/>
          </w:tcPr>
          <w:p w14:paraId="6A259B0E">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eastAsia="宋体" w:cs="宋体"/>
                <w:color w:val="auto"/>
                <w:sz w:val="24"/>
                <w:highlight w:val="none"/>
                <w:lang w:eastAsia="zh-CN"/>
              </w:rPr>
            </w:pPr>
          </w:p>
        </w:tc>
        <w:tc>
          <w:tcPr>
            <w:tcW w:w="990" w:type="dxa"/>
            <w:vMerge w:val="continue"/>
            <w:tcBorders>
              <w:left w:val="single" w:color="auto" w:sz="4" w:space="0"/>
              <w:bottom w:val="single" w:color="auto" w:sz="4" w:space="0"/>
              <w:right w:val="single" w:color="auto" w:sz="4" w:space="0"/>
            </w:tcBorders>
            <w:noWrap w:val="0"/>
            <w:vAlign w:val="center"/>
          </w:tcPr>
          <w:p w14:paraId="2583D394">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eastAsia="宋体" w:cs="宋体"/>
                <w:color w:val="auto"/>
                <w:sz w:val="24"/>
                <w:highlight w:val="none"/>
                <w:lang w:eastAsia="zh-CN"/>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006A7F7F">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投标人提供所投采购包辖区生产企业分布图或清单，对重点行业有分析研判，分析研判内容详实有针对性。</w:t>
            </w:r>
          </w:p>
        </w:tc>
      </w:tr>
      <w:tr w14:paraId="5A0628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restart"/>
            <w:tcBorders>
              <w:top w:val="single" w:color="auto" w:sz="4" w:space="0"/>
              <w:left w:val="single" w:color="auto" w:sz="4" w:space="0"/>
              <w:right w:val="single" w:color="auto" w:sz="4" w:space="0"/>
            </w:tcBorders>
            <w:noWrap w:val="0"/>
            <w:vAlign w:val="center"/>
          </w:tcPr>
          <w:p w14:paraId="2238BF29">
            <w:pPr>
              <w:jc w:val="center"/>
              <w:rPr>
                <w:color w:val="auto"/>
                <w:highlight w:val="none"/>
              </w:rPr>
            </w:pPr>
            <w:r>
              <w:rPr>
                <w:rFonts w:hint="eastAsia"/>
                <w:color w:val="auto"/>
                <w:highlight w:val="none"/>
                <w:lang w:val="en-US" w:eastAsia="zh-CN"/>
              </w:rPr>
              <w:t>7</w:t>
            </w:r>
          </w:p>
        </w:tc>
        <w:tc>
          <w:tcPr>
            <w:tcW w:w="990" w:type="dxa"/>
            <w:vMerge w:val="restart"/>
            <w:tcBorders>
              <w:top w:val="single" w:color="auto" w:sz="4" w:space="0"/>
              <w:left w:val="single" w:color="auto" w:sz="4" w:space="0"/>
              <w:right w:val="single" w:color="auto" w:sz="4" w:space="0"/>
            </w:tcBorders>
            <w:noWrap w:val="0"/>
            <w:vAlign w:val="center"/>
          </w:tcPr>
          <w:p w14:paraId="63651C94">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lang w:eastAsia="zh-CN"/>
              </w:rPr>
              <w:t>其他</w:t>
            </w:r>
          </w:p>
        </w:tc>
        <w:tc>
          <w:tcPr>
            <w:tcW w:w="8052" w:type="dxa"/>
            <w:tcBorders>
              <w:top w:val="single" w:color="000000" w:sz="4" w:space="0"/>
              <w:left w:val="single" w:color="auto" w:sz="4" w:space="0"/>
              <w:bottom w:val="single" w:color="000000" w:sz="4" w:space="0"/>
              <w:right w:val="single" w:color="000000" w:sz="4" w:space="0"/>
            </w:tcBorders>
            <w:shd w:val="clear" w:color="auto" w:fill="auto"/>
            <w:noWrap/>
            <w:tcMar>
              <w:top w:w="100" w:type="dxa"/>
              <w:left w:w="108" w:type="dxa"/>
              <w:bottom w:w="100" w:type="dxa"/>
              <w:right w:w="108" w:type="dxa"/>
            </w:tcMar>
            <w:vAlign w:val="center"/>
          </w:tcPr>
          <w:p w14:paraId="6D591964">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1、优先考虑具备中国合格评定国家认可委员会（CNAS）颁发的实验室认可证书的投标人。</w:t>
            </w:r>
          </w:p>
        </w:tc>
      </w:tr>
      <w:tr w14:paraId="71A14B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44345CEA">
            <w:pPr>
              <w:jc w:val="center"/>
              <w:rPr>
                <w:color w:val="auto"/>
                <w:highlight w:val="none"/>
              </w:rPr>
            </w:pPr>
          </w:p>
        </w:tc>
        <w:tc>
          <w:tcPr>
            <w:tcW w:w="990" w:type="dxa"/>
            <w:vMerge w:val="continue"/>
            <w:tcBorders>
              <w:left w:val="single" w:color="auto" w:sz="4" w:space="0"/>
              <w:right w:val="single" w:color="auto" w:sz="4" w:space="0"/>
            </w:tcBorders>
            <w:noWrap w:val="0"/>
            <w:vAlign w:val="center"/>
          </w:tcPr>
          <w:p w14:paraId="2A9F89AA">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shd w:val="clear" w:color="auto" w:fill="auto"/>
            <w:noWrap/>
            <w:tcMar>
              <w:top w:w="100" w:type="dxa"/>
              <w:left w:w="108" w:type="dxa"/>
              <w:bottom w:w="100" w:type="dxa"/>
              <w:right w:w="108" w:type="dxa"/>
            </w:tcMar>
            <w:vAlign w:val="center"/>
          </w:tcPr>
          <w:p w14:paraId="16650ED5">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color w:val="auto"/>
                <w:sz w:val="24"/>
                <w:szCs w:val="22"/>
                <w:highlight w:val="none"/>
                <w:lang w:val="en-US" w:eastAsia="zh-CN"/>
              </w:rPr>
            </w:pPr>
            <w:r>
              <w:rPr>
                <w:rFonts w:hint="eastAsia" w:ascii="宋体" w:hAnsi="宋体" w:cs="宋体"/>
                <w:color w:val="auto"/>
                <w:sz w:val="24"/>
                <w:highlight w:val="none"/>
                <w:lang w:val="en-US" w:eastAsia="zh-CN"/>
              </w:rPr>
              <w:t>2.优先考虑具有所投采购包内产品对应的国家级、省级质检中心，或国家认监委指定的CCC认证检测实验室的投标人。</w:t>
            </w:r>
          </w:p>
        </w:tc>
      </w:tr>
      <w:tr w14:paraId="4BC15B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right w:val="single" w:color="auto" w:sz="4" w:space="0"/>
            </w:tcBorders>
            <w:noWrap w:val="0"/>
            <w:vAlign w:val="center"/>
          </w:tcPr>
          <w:p w14:paraId="3D6C95DB">
            <w:pPr>
              <w:jc w:val="center"/>
              <w:rPr>
                <w:color w:val="auto"/>
                <w:highlight w:val="none"/>
              </w:rPr>
            </w:pPr>
          </w:p>
        </w:tc>
        <w:tc>
          <w:tcPr>
            <w:tcW w:w="990" w:type="dxa"/>
            <w:vMerge w:val="continue"/>
            <w:tcBorders>
              <w:left w:val="single" w:color="auto" w:sz="4" w:space="0"/>
              <w:right w:val="single" w:color="auto" w:sz="4" w:space="0"/>
            </w:tcBorders>
            <w:noWrap w:val="0"/>
            <w:vAlign w:val="center"/>
          </w:tcPr>
          <w:p w14:paraId="4705CC36">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shd w:val="clear" w:color="auto" w:fill="auto"/>
            <w:noWrap/>
            <w:tcMar>
              <w:top w:w="100" w:type="dxa"/>
              <w:left w:w="108" w:type="dxa"/>
              <w:bottom w:w="100" w:type="dxa"/>
              <w:right w:w="108" w:type="dxa"/>
            </w:tcMar>
            <w:vAlign w:val="center"/>
          </w:tcPr>
          <w:p w14:paraId="5C45D95F">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eastAsia="宋体" w:cs="宋体"/>
                <w:color w:val="auto"/>
                <w:sz w:val="24"/>
                <w:szCs w:val="22"/>
                <w:highlight w:val="none"/>
                <w:lang w:val="en-US" w:eastAsia="zh-CN"/>
              </w:rPr>
            </w:pPr>
            <w:r>
              <w:rPr>
                <w:rFonts w:hint="eastAsia" w:ascii="宋体" w:hAnsi="宋体" w:cs="宋体"/>
                <w:color w:val="auto"/>
                <w:sz w:val="24"/>
                <w:highlight w:val="none"/>
                <w:lang w:val="en-US" w:eastAsia="zh-CN"/>
              </w:rPr>
              <w:t>3、优先考虑近三年（2023年以来）参加过中国合格评定国家认可委员会或国家认证认可监督管理委员会组织举办的相关检测能力验证且结果均为满意的投标人。</w:t>
            </w:r>
          </w:p>
        </w:tc>
      </w:tr>
      <w:tr w14:paraId="2E2D3E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left w:val="single" w:color="auto" w:sz="4" w:space="0"/>
              <w:bottom w:val="single" w:color="auto" w:sz="4" w:space="0"/>
              <w:right w:val="single" w:color="auto" w:sz="4" w:space="0"/>
            </w:tcBorders>
            <w:noWrap w:val="0"/>
            <w:vAlign w:val="center"/>
          </w:tcPr>
          <w:p w14:paraId="36F36606">
            <w:pPr>
              <w:jc w:val="center"/>
              <w:rPr>
                <w:color w:val="auto"/>
                <w:highlight w:val="none"/>
              </w:rPr>
            </w:pPr>
          </w:p>
        </w:tc>
        <w:tc>
          <w:tcPr>
            <w:tcW w:w="990" w:type="dxa"/>
            <w:vMerge w:val="continue"/>
            <w:tcBorders>
              <w:left w:val="single" w:color="auto" w:sz="4" w:space="0"/>
              <w:bottom w:val="single" w:color="auto" w:sz="4" w:space="0"/>
              <w:right w:val="single" w:color="auto" w:sz="4" w:space="0"/>
            </w:tcBorders>
            <w:noWrap w:val="0"/>
            <w:vAlign w:val="center"/>
          </w:tcPr>
          <w:p w14:paraId="2D3CBDA7">
            <w:pPr>
              <w:pBdr>
                <w:top w:val="none" w:color="000000" w:sz="0" w:space="0"/>
                <w:left w:val="none" w:color="000000" w:sz="0" w:space="0"/>
                <w:bottom w:val="none" w:color="000000" w:sz="0" w:space="0"/>
                <w:right w:val="none" w:color="000000" w:sz="0" w:space="0"/>
              </w:pBdr>
              <w:spacing w:before="200" w:after="200"/>
              <w:ind w:left="0" w:right="0" w:firstLine="0"/>
              <w:jc w:val="center"/>
              <w:rPr>
                <w:rFonts w:hint="eastAsia" w:ascii="宋体" w:hAnsi="宋体" w:cs="宋体"/>
                <w:color w:val="auto"/>
                <w:sz w:val="24"/>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412EFE2A">
            <w:pPr>
              <w:pBdr>
                <w:top w:val="none" w:color="000000" w:sz="0" w:space="0"/>
                <w:left w:val="none" w:color="000000" w:sz="0" w:space="0"/>
                <w:bottom w:val="none" w:color="000000" w:sz="0" w:space="0"/>
                <w:right w:val="none" w:color="000000" w:sz="0" w:space="0"/>
              </w:pBdr>
              <w:spacing w:before="200" w:after="200"/>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4.优先考虑近三年（2023年起）承担过所投采购包内产品质量监督抽查或风险监测任务的的投标人</w:t>
            </w:r>
            <w:r>
              <w:rPr>
                <w:rFonts w:hint="eastAsia" w:ascii="宋体" w:hAnsi="宋体" w:eastAsia="宋体" w:cs="宋体"/>
                <w:color w:val="auto"/>
                <w:sz w:val="24"/>
                <w:highlight w:val="none"/>
                <w:lang w:val="en-US" w:eastAsia="zh-CN"/>
              </w:rPr>
              <w:t>。</w:t>
            </w:r>
          </w:p>
        </w:tc>
      </w:tr>
    </w:tbl>
    <w:p w14:paraId="07FBED82">
      <w:pPr>
        <w:pBdr>
          <w:top w:val="none" w:color="000000" w:sz="0" w:space="0"/>
          <w:left w:val="none" w:color="000000" w:sz="0" w:space="0"/>
          <w:bottom w:val="none" w:color="000000" w:sz="0" w:space="0"/>
          <w:right w:val="none" w:color="000000" w:sz="0" w:space="0"/>
        </w:pBdr>
        <w:spacing w:before="240" w:after="240"/>
        <w:ind w:left="0" w:right="0" w:firstLine="0"/>
        <w:jc w:val="center"/>
        <w:rPr>
          <w:color w:val="auto"/>
          <w:highlight w:val="none"/>
        </w:rPr>
      </w:pPr>
    </w:p>
    <w:p w14:paraId="70372CEC">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p>
    <w:p w14:paraId="6ABA6438">
      <w:pPr>
        <w:pStyle w:val="553"/>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1 服务期限</w:t>
      </w:r>
    </w:p>
    <w:p w14:paraId="41B120E9">
      <w:pPr>
        <w:pBdr>
          <w:top w:val="none" w:color="000000" w:sz="0" w:space="0"/>
          <w:left w:val="none" w:color="000000" w:sz="0" w:space="0"/>
          <w:bottom w:val="none" w:color="000000" w:sz="0" w:space="0"/>
          <w:right w:val="none" w:color="000000" w:sz="0" w:space="0"/>
        </w:pBdr>
        <w:spacing w:before="240" w:after="240" w:line="439" w:lineRule="atLeast"/>
        <w:ind w:left="0" w:right="0" w:firstLine="500"/>
        <w:rPr>
          <w:color w:val="auto"/>
          <w:highlight w:val="none"/>
        </w:rPr>
      </w:pPr>
      <w:r>
        <w:rPr>
          <w:rFonts w:ascii="宋体" w:hAnsi="宋体" w:eastAsia="宋体" w:cs="宋体"/>
          <w:i/>
          <w:color w:val="auto"/>
          <w:spacing w:val="7"/>
          <w:sz w:val="24"/>
          <w:highlight w:val="none"/>
          <w:u w:val="single"/>
        </w:rPr>
        <w:t>自合同签订生效之日至2027年2月15日。</w:t>
      </w:r>
    </w:p>
    <w:p w14:paraId="54B1F329">
      <w:pPr>
        <w:pStyle w:val="553"/>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2 货款支付</w:t>
      </w:r>
    </w:p>
    <w:p w14:paraId="2DE4D6ED">
      <w:pPr>
        <w:pStyle w:val="553"/>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2.1、结付程序</w:t>
      </w:r>
    </w:p>
    <w:p w14:paraId="42D49148">
      <w:pPr>
        <w:pStyle w:val="553"/>
        <w:spacing w:line="440" w:lineRule="exact"/>
        <w:ind w:left="479" w:firstLine="93"/>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供应商按本合同内容合格地履行义务后，由采购单位按相关规定办理结算手续。</w:t>
      </w:r>
      <w:r>
        <w:rPr>
          <w:rFonts w:ascii="宋体" w:hAnsi="宋体" w:eastAsia="宋体" w:cs="宋体"/>
          <w:i/>
          <w:color w:val="auto"/>
          <w:spacing w:val="7"/>
          <w:highlight w:val="none"/>
          <w:u w:val="single"/>
        </w:rPr>
        <w:t>2.2、结付期限</w:t>
      </w:r>
    </w:p>
    <w:p w14:paraId="70189644">
      <w:pPr>
        <w:pStyle w:val="553"/>
        <w:spacing w:line="440" w:lineRule="exact"/>
        <w:ind w:firstLine="500"/>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w:t>
      </w:r>
      <w:r>
        <w:rPr>
          <w:rFonts w:hint="eastAsia" w:ascii="宋体" w:hAnsi="宋体" w:eastAsia="宋体" w:cs="宋体"/>
          <w:i/>
          <w:color w:val="auto"/>
          <w:spacing w:val="7"/>
          <w:highlight w:val="none"/>
          <w:u w:val="single"/>
          <w:lang w:val="en-US" w:eastAsia="zh-CN"/>
        </w:rPr>
        <w:t>1</w:t>
      </w:r>
      <w:r>
        <w:rPr>
          <w:rFonts w:hint="eastAsia" w:ascii="宋体" w:hAnsi="宋体" w:eastAsia="宋体" w:cs="宋体"/>
          <w:i/>
          <w:color w:val="auto"/>
          <w:spacing w:val="7"/>
          <w:highlight w:val="none"/>
          <w:u w:val="single"/>
          <w:lang w:eastAsia="zh-CN"/>
        </w:rPr>
        <w:t>）合同签订后，</w:t>
      </w:r>
      <w:r>
        <w:rPr>
          <w:rFonts w:hint="eastAsia" w:ascii="宋体" w:hAnsi="宋体" w:eastAsia="宋体" w:cs="宋体"/>
          <w:i/>
          <w:color w:val="auto"/>
          <w:spacing w:val="7"/>
          <w:highlight w:val="none"/>
          <w:u w:val="single"/>
        </w:rPr>
        <w:t>采购单位在30日内</w:t>
      </w:r>
      <w:r>
        <w:rPr>
          <w:rFonts w:hint="eastAsia" w:ascii="宋体" w:hAnsi="宋体" w:eastAsia="宋体" w:cs="宋体"/>
          <w:i/>
          <w:color w:val="auto"/>
          <w:spacing w:val="7"/>
          <w:highlight w:val="none"/>
          <w:u w:val="single"/>
          <w:lang w:eastAsia="zh-CN"/>
        </w:rPr>
        <w:t>支付合同金额的10%作为预付款。本项目按实际检测批次并按</w:t>
      </w:r>
      <w:r>
        <w:rPr>
          <w:rFonts w:hint="eastAsia" w:ascii="宋体" w:hAnsi="宋体" w:eastAsia="宋体" w:cs="宋体"/>
          <w:i/>
          <w:color w:val="auto"/>
          <w:spacing w:val="7"/>
          <w:highlight w:val="none"/>
          <w:u w:val="single"/>
          <w:lang w:val="en-US" w:eastAsia="zh-CN"/>
        </w:rPr>
        <w:t>结算</w:t>
      </w:r>
      <w:r>
        <w:rPr>
          <w:rFonts w:hint="eastAsia" w:ascii="宋体" w:hAnsi="宋体" w:eastAsia="宋体" w:cs="宋体"/>
          <w:i/>
          <w:color w:val="auto"/>
          <w:spacing w:val="7"/>
          <w:highlight w:val="none"/>
          <w:u w:val="single"/>
          <w:lang w:eastAsia="zh-CN"/>
        </w:rPr>
        <w:t>单价按实结算，</w:t>
      </w:r>
      <w:r>
        <w:rPr>
          <w:rFonts w:hint="eastAsia" w:ascii="宋体" w:hAnsi="宋体" w:eastAsia="宋体" w:cs="宋体"/>
          <w:i/>
          <w:color w:val="auto"/>
          <w:spacing w:val="7"/>
          <w:highlight w:val="none"/>
          <w:u w:val="single"/>
          <w:lang w:val="en-US" w:eastAsia="zh-CN"/>
        </w:rPr>
        <w:t>按季度</w:t>
      </w:r>
      <w:r>
        <w:rPr>
          <w:rFonts w:hint="eastAsia" w:ascii="宋体" w:hAnsi="宋体" w:eastAsia="宋体" w:cs="宋体"/>
          <w:i/>
          <w:color w:val="auto"/>
          <w:spacing w:val="7"/>
          <w:highlight w:val="none"/>
          <w:u w:val="single"/>
        </w:rPr>
        <w:t>结合服务期考核结果，支付</w:t>
      </w:r>
      <w:r>
        <w:rPr>
          <w:rFonts w:hint="eastAsia" w:ascii="宋体" w:hAnsi="宋体" w:eastAsia="宋体" w:cs="宋体"/>
          <w:i/>
          <w:color w:val="auto"/>
          <w:spacing w:val="7"/>
          <w:highlight w:val="none"/>
          <w:u w:val="single"/>
          <w:lang w:val="en-US" w:eastAsia="zh-CN"/>
        </w:rPr>
        <w:t>一次</w:t>
      </w:r>
      <w:r>
        <w:rPr>
          <w:rFonts w:hint="eastAsia" w:ascii="宋体" w:hAnsi="宋体" w:eastAsia="宋体" w:cs="宋体"/>
          <w:i/>
          <w:color w:val="auto"/>
          <w:spacing w:val="7"/>
          <w:highlight w:val="none"/>
          <w:u w:val="single"/>
        </w:rPr>
        <w:t>服务费用</w:t>
      </w:r>
      <w:r>
        <w:rPr>
          <w:rFonts w:hint="eastAsia" w:ascii="宋体" w:hAnsi="宋体" w:eastAsia="宋体" w:cs="宋体"/>
          <w:i/>
          <w:color w:val="auto"/>
          <w:spacing w:val="7"/>
          <w:highlight w:val="none"/>
          <w:u w:val="single"/>
          <w:lang w:eastAsia="zh-CN"/>
        </w:rPr>
        <w:t>。</w:t>
      </w:r>
      <w:r>
        <w:rPr>
          <w:rFonts w:hint="eastAsia" w:ascii="宋体" w:hAnsi="宋体" w:eastAsia="宋体" w:cs="宋体"/>
          <w:i/>
          <w:color w:val="auto"/>
          <w:spacing w:val="7"/>
          <w:highlight w:val="none"/>
          <w:u w:val="single"/>
        </w:rPr>
        <w:t>费用结算时，优先从预付款中抵扣对应金额，不足部分由采购单位另行支付。合同终止后，结合考核结果，完成最终结算</w:t>
      </w:r>
      <w:r>
        <w:rPr>
          <w:rFonts w:hint="eastAsia" w:ascii="宋体" w:hAnsi="宋体" w:eastAsia="宋体" w:cs="宋体"/>
          <w:i/>
          <w:color w:val="auto"/>
          <w:spacing w:val="7"/>
          <w:highlight w:val="none"/>
          <w:u w:val="single"/>
          <w:lang w:eastAsia="zh-CN"/>
        </w:rPr>
        <w:t>。</w:t>
      </w:r>
    </w:p>
    <w:p w14:paraId="09F6E877">
      <w:pPr>
        <w:pStyle w:val="553"/>
        <w:spacing w:line="440" w:lineRule="exact"/>
        <w:ind w:firstLine="500"/>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（2）中标单位应接受采购单位考核，由采购单位视考核情况支付服务费用。</w:t>
      </w:r>
    </w:p>
    <w:p w14:paraId="4CA09FB7">
      <w:pPr>
        <w:pStyle w:val="553"/>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(3)承检机构全年不合格样品检出率需大于8%或生产领域检出率需大于3</w:t>
      </w:r>
      <w:r>
        <w:rPr>
          <w:rFonts w:hint="eastAsia" w:ascii="宋体" w:hAnsi="宋体" w:eastAsia="宋体" w:cs="宋体"/>
          <w:i/>
          <w:color w:val="auto"/>
          <w:spacing w:val="7"/>
          <w:highlight w:val="none"/>
          <w:u w:val="single"/>
          <w:lang w:val="en-US" w:eastAsia="en-US"/>
        </w:rPr>
        <w:t>%</w:t>
      </w:r>
      <w:r>
        <w:rPr>
          <w:rFonts w:hint="eastAsia" w:ascii="宋体" w:hAnsi="宋体" w:eastAsia="宋体" w:cs="宋体"/>
          <w:i/>
          <w:color w:val="auto"/>
          <w:spacing w:val="7"/>
          <w:highlight w:val="none"/>
          <w:u w:val="single"/>
          <w:lang w:val="en-US" w:eastAsia="zh-CN"/>
        </w:rPr>
        <w:t>, 具体结算方式如下表：</w:t>
      </w:r>
    </w:p>
    <w:p w14:paraId="786C7814">
      <w:pPr>
        <w:pStyle w:val="553"/>
        <w:spacing w:line="440" w:lineRule="exact"/>
        <w:ind w:firstLine="500"/>
        <w:rPr>
          <w:rFonts w:hint="eastAsia" w:ascii="宋体" w:hAnsi="宋体" w:eastAsia="宋体" w:cs="宋体"/>
          <w:i/>
          <w:color w:val="auto"/>
          <w:spacing w:val="7"/>
          <w:highlight w:val="none"/>
          <w:u w:val="single"/>
          <w:lang w:val="en-US" w:eastAsia="zh-CN"/>
        </w:rPr>
      </w:pPr>
    </w:p>
    <w:tbl>
      <w:tblPr>
        <w:tblStyle w:val="630"/>
        <w:tblW w:w="6289" w:type="dxa"/>
        <w:tblInd w:w="1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97"/>
        <w:gridCol w:w="1292"/>
      </w:tblGrid>
      <w:tr w14:paraId="19E66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4997" w:type="dxa"/>
            <w:noWrap w:val="0"/>
            <w:vAlign w:val="top"/>
          </w:tcPr>
          <w:p w14:paraId="28D77E6E">
            <w:pPr>
              <w:spacing w:before="194" w:line="219" w:lineRule="auto"/>
              <w:ind w:left="2144"/>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检出率</w:t>
            </w:r>
          </w:p>
        </w:tc>
        <w:tc>
          <w:tcPr>
            <w:tcW w:w="1292" w:type="dxa"/>
            <w:noWrap w:val="0"/>
            <w:vAlign w:val="top"/>
          </w:tcPr>
          <w:p w14:paraId="1C4374B2">
            <w:pPr>
              <w:spacing w:before="205" w:line="220"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折扣</w:t>
            </w:r>
          </w:p>
        </w:tc>
      </w:tr>
      <w:tr w14:paraId="02D77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4997" w:type="dxa"/>
            <w:noWrap w:val="0"/>
            <w:vAlign w:val="top"/>
          </w:tcPr>
          <w:p w14:paraId="3A8CAF52">
            <w:pPr>
              <w:spacing w:before="191" w:line="219" w:lineRule="auto"/>
              <w:ind w:left="82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w:t>
            </w:r>
            <w:r>
              <w:rPr>
                <w:rFonts w:hint="eastAsia" w:ascii="宋体" w:hAnsi="宋体" w:cs="宋体"/>
                <w:color w:val="auto"/>
                <w:spacing w:val="-1"/>
                <w:sz w:val="23"/>
                <w:szCs w:val="23"/>
                <w:highlight w:val="none"/>
                <w:lang w:eastAsia="zh-CN"/>
              </w:rPr>
              <w:t>8%</w:t>
            </w:r>
            <w:r>
              <w:rPr>
                <w:rFonts w:ascii="宋体" w:hAnsi="宋体" w:eastAsia="宋体" w:cs="宋体"/>
                <w:color w:val="auto"/>
                <w:spacing w:val="-1"/>
                <w:sz w:val="23"/>
                <w:szCs w:val="23"/>
                <w:highlight w:val="none"/>
                <w:lang w:eastAsia="en-US"/>
              </w:rPr>
              <w:t>或生产领域≥</w:t>
            </w:r>
            <w:r>
              <w:rPr>
                <w:rFonts w:hint="eastAsia" w:ascii="宋体" w:hAnsi="宋体" w:cs="宋体"/>
                <w:color w:val="auto"/>
                <w:spacing w:val="-1"/>
                <w:sz w:val="23"/>
                <w:szCs w:val="23"/>
                <w:highlight w:val="none"/>
                <w:lang w:val="en-US" w:eastAsia="zh-CN"/>
              </w:rPr>
              <w:t>3</w:t>
            </w:r>
            <w:r>
              <w:rPr>
                <w:rFonts w:ascii="宋体" w:hAnsi="宋体" w:eastAsia="宋体" w:cs="宋体"/>
                <w:color w:val="auto"/>
                <w:spacing w:val="-1"/>
                <w:sz w:val="23"/>
                <w:szCs w:val="23"/>
                <w:highlight w:val="none"/>
                <w:lang w:eastAsia="en-US"/>
              </w:rPr>
              <w:t>%</w:t>
            </w:r>
          </w:p>
        </w:tc>
        <w:tc>
          <w:tcPr>
            <w:tcW w:w="1292" w:type="dxa"/>
            <w:noWrap w:val="0"/>
            <w:vAlign w:val="top"/>
          </w:tcPr>
          <w:p w14:paraId="2D01D641">
            <w:pPr>
              <w:spacing w:before="182" w:line="221"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全款</w:t>
            </w:r>
          </w:p>
        </w:tc>
      </w:tr>
      <w:tr w14:paraId="49885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4997" w:type="dxa"/>
            <w:noWrap w:val="0"/>
            <w:vAlign w:val="top"/>
          </w:tcPr>
          <w:p w14:paraId="17337A61">
            <w:pPr>
              <w:spacing w:before="194" w:line="219" w:lineRule="auto"/>
              <w:ind w:left="88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w:t>
            </w:r>
            <w:r>
              <w:rPr>
                <w:rFonts w:hint="eastAsia" w:ascii="宋体" w:hAnsi="宋体" w:cs="宋体"/>
                <w:color w:val="auto"/>
                <w:spacing w:val="-1"/>
                <w:sz w:val="23"/>
                <w:szCs w:val="23"/>
                <w:highlight w:val="none"/>
                <w:lang w:val="en-US" w:eastAsia="zh-CN"/>
              </w:rPr>
              <w:t>4</w:t>
            </w:r>
            <w:r>
              <w:rPr>
                <w:rFonts w:ascii="宋体" w:hAnsi="宋体" w:eastAsia="宋体" w:cs="宋体"/>
                <w:color w:val="auto"/>
                <w:spacing w:val="-1"/>
                <w:sz w:val="23"/>
                <w:szCs w:val="23"/>
                <w:highlight w:val="none"/>
                <w:lang w:eastAsia="en-US"/>
              </w:rPr>
              <w:t>%或生产领域≥</w:t>
            </w:r>
            <w:r>
              <w:rPr>
                <w:rFonts w:hint="eastAsia" w:ascii="宋体" w:hAnsi="宋体" w:cs="宋体"/>
                <w:color w:val="auto"/>
                <w:spacing w:val="-1"/>
                <w:sz w:val="23"/>
                <w:szCs w:val="23"/>
                <w:highlight w:val="none"/>
                <w:lang w:val="en-US" w:eastAsia="zh-CN"/>
              </w:rPr>
              <w:t>1.5</w:t>
            </w:r>
            <w:r>
              <w:rPr>
                <w:rFonts w:ascii="宋体" w:hAnsi="宋体" w:eastAsia="宋体" w:cs="宋体"/>
                <w:color w:val="auto"/>
                <w:spacing w:val="-1"/>
                <w:sz w:val="23"/>
                <w:szCs w:val="23"/>
                <w:highlight w:val="none"/>
                <w:lang w:eastAsia="en-US"/>
              </w:rPr>
              <w:t>%</w:t>
            </w:r>
          </w:p>
        </w:tc>
        <w:tc>
          <w:tcPr>
            <w:tcW w:w="1292" w:type="dxa"/>
            <w:noWrap w:val="0"/>
            <w:vAlign w:val="top"/>
          </w:tcPr>
          <w:p w14:paraId="751DA664">
            <w:pPr>
              <w:spacing w:before="205" w:line="220"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95折</w:t>
            </w:r>
          </w:p>
        </w:tc>
      </w:tr>
      <w:tr w14:paraId="6F5F9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4997" w:type="dxa"/>
            <w:noWrap w:val="0"/>
            <w:vAlign w:val="top"/>
          </w:tcPr>
          <w:p w14:paraId="2C990FA6">
            <w:pPr>
              <w:spacing w:before="186" w:line="219" w:lineRule="auto"/>
              <w:ind w:left="99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整体检出率&lt;</w:t>
            </w:r>
            <w:r>
              <w:rPr>
                <w:rFonts w:hint="eastAsia" w:ascii="宋体" w:hAnsi="宋体" w:cs="宋体"/>
                <w:color w:val="auto"/>
                <w:spacing w:val="-1"/>
                <w:sz w:val="23"/>
                <w:szCs w:val="23"/>
                <w:highlight w:val="none"/>
                <w:lang w:val="en-US" w:eastAsia="zh-CN"/>
              </w:rPr>
              <w:t>4</w:t>
            </w:r>
            <w:r>
              <w:rPr>
                <w:rFonts w:ascii="宋体" w:hAnsi="宋体" w:eastAsia="宋体" w:cs="宋体"/>
                <w:color w:val="auto"/>
                <w:spacing w:val="-1"/>
                <w:sz w:val="23"/>
                <w:szCs w:val="23"/>
                <w:highlight w:val="none"/>
                <w:lang w:eastAsia="en-US"/>
              </w:rPr>
              <w:t>%或生产领域&lt;</w:t>
            </w:r>
            <w:r>
              <w:rPr>
                <w:rFonts w:hint="eastAsia" w:ascii="宋体" w:hAnsi="宋体" w:cs="宋体"/>
                <w:color w:val="auto"/>
                <w:spacing w:val="-1"/>
                <w:sz w:val="23"/>
                <w:szCs w:val="23"/>
                <w:highlight w:val="none"/>
                <w:lang w:val="en-US" w:eastAsia="zh-CN"/>
              </w:rPr>
              <w:t>1.5</w:t>
            </w:r>
            <w:r>
              <w:rPr>
                <w:rFonts w:ascii="宋体" w:hAnsi="宋体" w:eastAsia="宋体" w:cs="宋体"/>
                <w:color w:val="auto"/>
                <w:spacing w:val="-1"/>
                <w:sz w:val="23"/>
                <w:szCs w:val="23"/>
                <w:highlight w:val="none"/>
                <w:lang w:eastAsia="en-US"/>
              </w:rPr>
              <w:t>%</w:t>
            </w:r>
          </w:p>
        </w:tc>
        <w:tc>
          <w:tcPr>
            <w:tcW w:w="1292" w:type="dxa"/>
            <w:noWrap w:val="0"/>
            <w:vAlign w:val="top"/>
          </w:tcPr>
          <w:p w14:paraId="5A9557E3">
            <w:pPr>
              <w:spacing w:before="207" w:line="220" w:lineRule="auto"/>
              <w:ind w:left="467"/>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9折</w:t>
            </w:r>
          </w:p>
        </w:tc>
      </w:tr>
    </w:tbl>
    <w:p w14:paraId="064F2A7B">
      <w:pPr>
        <w:pStyle w:val="553"/>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(4)承检机构应按采购单位要求的任务完成时间落实全部抽样及检测工作，检测报告等材料提交每延迟十日，按照所涉延迟产品批次费用的5%进行减扣(经与采购单位协商同意或采购单位临时调整工作时间的除外)。</w:t>
      </w:r>
    </w:p>
    <w:p w14:paraId="16979467">
      <w:pPr>
        <w:pStyle w:val="553"/>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(5)承检机构检测报告与复检结果一致的，检测费用按实际结算；承检机构检测报告与复检结果不一致的，当次任务批次检测费不予支付，且复检费用由乙方承担。</w:t>
      </w:r>
    </w:p>
    <w:p w14:paraId="5ED62140">
      <w:pPr>
        <w:pStyle w:val="553"/>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(6)投标综合单价一次报定，包括采样费、检测费、不定期抽检、综合服务的需要服务管理内容、各种税费、人工、保险、劳保、利润、税金及合同包含的所有风险、责任等各项应有的所有费用。</w:t>
      </w:r>
    </w:p>
    <w:p w14:paraId="0380F685">
      <w:pPr>
        <w:pStyle w:val="553"/>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3 投标货币</w:t>
      </w:r>
    </w:p>
    <w:p w14:paraId="6A9623A3">
      <w:pPr>
        <w:pStyle w:val="553"/>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3.1、投标货币</w:t>
      </w:r>
    </w:p>
    <w:p w14:paraId="5D66075F">
      <w:pPr>
        <w:pStyle w:val="553"/>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人民币</w:t>
      </w:r>
    </w:p>
    <w:p w14:paraId="76921BDD">
      <w:pPr>
        <w:pStyle w:val="553"/>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4 备品备件及耗材等要求</w:t>
      </w:r>
    </w:p>
    <w:p w14:paraId="3F27CC69">
      <w:pPr>
        <w:pStyle w:val="553"/>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4.1、备品备件及耗材等要求</w:t>
      </w:r>
    </w:p>
    <w:p w14:paraId="78A5F90D">
      <w:pPr>
        <w:pStyle w:val="553"/>
        <w:spacing w:line="440" w:lineRule="exact"/>
        <w:ind w:firstLine="500"/>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无</w:t>
      </w:r>
    </w:p>
    <w:p w14:paraId="65C3552E">
      <w:pPr>
        <w:pStyle w:val="553"/>
        <w:spacing w:line="440" w:lineRule="exact"/>
        <w:ind w:firstLine="500"/>
        <w:rPr>
          <w:rFonts w:hint="eastAsia" w:ascii="宋体" w:hAnsi="宋体" w:eastAsia="宋体" w:cs="宋体"/>
          <w:b/>
          <w:color w:val="auto"/>
          <w:spacing w:val="7"/>
          <w:highlight w:val="none"/>
          <w:lang w:val="en-US" w:eastAsia="zh-CN"/>
        </w:rPr>
      </w:pPr>
    </w:p>
    <w:p w14:paraId="01BFA633">
      <w:pPr>
        <w:spacing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en-US" w:eastAsia="zh-CN"/>
        </w:rPr>
        <w:t>其他</w:t>
      </w:r>
    </w:p>
    <w:p w14:paraId="7425C2C7">
      <w:pPr>
        <w:pStyle w:val="553"/>
        <w:spacing w:line="440" w:lineRule="exact"/>
        <w:ind w:firstLine="500"/>
        <w:rPr>
          <w:rFonts w:hint="default" w:ascii="宋体" w:hAnsi="宋体" w:eastAsia="宋体" w:cs="宋体"/>
          <w:i w:val="0"/>
          <w:iCs/>
          <w:color w:val="auto"/>
          <w:spacing w:val="7"/>
          <w:highlight w:val="none"/>
          <w:u w:val="none"/>
        </w:rPr>
      </w:pPr>
      <w:r>
        <w:rPr>
          <w:rFonts w:hint="default" w:ascii="宋体" w:hAnsi="宋体" w:eastAsia="宋体" w:cs="宋体"/>
          <w:i w:val="0"/>
          <w:iCs/>
          <w:color w:val="auto"/>
          <w:spacing w:val="7"/>
          <w:highlight w:val="none"/>
          <w:u w:val="none"/>
        </w:rPr>
        <w:t>（一）检测产品</w:t>
      </w:r>
    </w:p>
    <w:tbl>
      <w:tblPr>
        <w:tblStyle w:val="55"/>
        <w:tblW w:w="9968" w:type="dxa"/>
        <w:jc w:val="center"/>
        <w:tblLayout w:type="fixed"/>
        <w:tblCellMar>
          <w:top w:w="0" w:type="dxa"/>
          <w:left w:w="108" w:type="dxa"/>
          <w:bottom w:w="0" w:type="dxa"/>
          <w:right w:w="108" w:type="dxa"/>
        </w:tblCellMar>
      </w:tblPr>
      <w:tblGrid>
        <w:gridCol w:w="1035"/>
        <w:gridCol w:w="1719"/>
        <w:gridCol w:w="6095"/>
        <w:gridCol w:w="1119"/>
      </w:tblGrid>
      <w:tr w14:paraId="4E52C16F">
        <w:tblPrEx>
          <w:tblCellMar>
            <w:top w:w="0" w:type="dxa"/>
            <w:left w:w="108" w:type="dxa"/>
            <w:bottom w:w="0" w:type="dxa"/>
            <w:right w:w="108" w:type="dxa"/>
          </w:tblCellMar>
        </w:tblPrEx>
        <w:trPr>
          <w:trHeight w:val="348"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4268A">
            <w:pPr>
              <w:pStyle w:val="634"/>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采购包</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6CBD20FC">
            <w:pPr>
              <w:pStyle w:val="634"/>
              <w:ind w:firstLine="0"/>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采购包名称</w:t>
            </w:r>
          </w:p>
        </w:tc>
        <w:tc>
          <w:tcPr>
            <w:tcW w:w="6095" w:type="dxa"/>
            <w:tcBorders>
              <w:top w:val="single" w:color="000000" w:sz="4" w:space="0"/>
              <w:left w:val="nil"/>
              <w:bottom w:val="single" w:color="000000" w:sz="4" w:space="0"/>
              <w:right w:val="single" w:color="000000" w:sz="4" w:space="0"/>
            </w:tcBorders>
            <w:noWrap w:val="0"/>
            <w:vAlign w:val="center"/>
          </w:tcPr>
          <w:p w14:paraId="4945E30B">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检测产品 </w:t>
            </w:r>
          </w:p>
        </w:tc>
        <w:tc>
          <w:tcPr>
            <w:tcW w:w="1119" w:type="dxa"/>
            <w:tcBorders>
              <w:top w:val="single" w:color="000000" w:sz="4" w:space="0"/>
              <w:left w:val="nil"/>
              <w:bottom w:val="single" w:color="000000" w:sz="4" w:space="0"/>
              <w:right w:val="single" w:color="000000" w:sz="4" w:space="0"/>
            </w:tcBorders>
            <w:noWrap w:val="0"/>
            <w:vAlign w:val="center"/>
          </w:tcPr>
          <w:p w14:paraId="11C7C835">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预算金额（万元）</w:t>
            </w:r>
          </w:p>
        </w:tc>
      </w:tr>
      <w:tr w14:paraId="459A0D3A">
        <w:tblPrEx>
          <w:tblCellMar>
            <w:top w:w="0" w:type="dxa"/>
            <w:left w:w="108" w:type="dxa"/>
            <w:bottom w:w="0" w:type="dxa"/>
            <w:right w:w="108" w:type="dxa"/>
          </w:tblCellMar>
        </w:tblPrEx>
        <w:trPr>
          <w:trHeight w:val="483"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5C8DA">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采购包1</w:t>
            </w:r>
          </w:p>
          <w:p w14:paraId="69D14186">
            <w:pPr>
              <w:spacing w:line="360" w:lineRule="auto"/>
              <w:jc w:val="center"/>
              <w:rPr>
                <w:rFonts w:hint="eastAsia" w:ascii="宋体" w:hAnsi="宋体" w:eastAsia="宋体" w:cs="宋体"/>
                <w:bCs/>
                <w:color w:val="auto"/>
                <w:sz w:val="21"/>
                <w:szCs w:val="21"/>
                <w:highlight w:val="none"/>
              </w:rPr>
            </w:pP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3CD0B5D0">
            <w:pPr>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2026年张家港市产商品质量监督抽查（纺织服装类产品）</w:t>
            </w:r>
          </w:p>
        </w:tc>
        <w:tc>
          <w:tcPr>
            <w:tcW w:w="6095" w:type="dxa"/>
            <w:tcBorders>
              <w:top w:val="single" w:color="000000" w:sz="4" w:space="0"/>
              <w:left w:val="nil"/>
              <w:right w:val="single" w:color="000000" w:sz="4" w:space="0"/>
            </w:tcBorders>
            <w:noWrap w:val="0"/>
            <w:vAlign w:val="center"/>
          </w:tcPr>
          <w:p w14:paraId="61D3E50F">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儿童及婴幼儿服装</w:t>
            </w:r>
            <w:r>
              <w:rPr>
                <w:rFonts w:hint="eastAsia" w:ascii="宋体" w:hAnsi="宋体" w:cs="宋体"/>
                <w:color w:val="auto"/>
                <w:szCs w:val="21"/>
                <w:highlight w:val="none"/>
                <w:lang w:eastAsia="zh-CN"/>
              </w:rPr>
              <w:t>，</w:t>
            </w:r>
            <w:r>
              <w:rPr>
                <w:rFonts w:hint="eastAsia" w:ascii="宋体" w:hAnsi="宋体" w:cs="宋体"/>
                <w:color w:val="auto"/>
                <w:szCs w:val="21"/>
                <w:highlight w:val="none"/>
              </w:rPr>
              <w:t>学生书包</w:t>
            </w:r>
            <w:r>
              <w:rPr>
                <w:rFonts w:hint="eastAsia" w:ascii="宋体" w:hAnsi="宋体" w:cs="宋体"/>
                <w:color w:val="auto"/>
                <w:szCs w:val="21"/>
                <w:highlight w:val="none"/>
                <w:lang w:eastAsia="zh-CN"/>
              </w:rPr>
              <w:t>，</w:t>
            </w:r>
            <w:r>
              <w:rPr>
                <w:rFonts w:hint="eastAsia" w:ascii="宋体" w:hAnsi="宋体" w:cs="宋体"/>
                <w:color w:val="auto"/>
                <w:szCs w:val="21"/>
                <w:highlight w:val="none"/>
              </w:rPr>
              <w:t>服饰类（围巾、帽子、袜子）</w:t>
            </w:r>
            <w:r>
              <w:rPr>
                <w:rFonts w:hint="eastAsia" w:ascii="宋体" w:hAnsi="宋体" w:cs="宋体"/>
                <w:color w:val="auto"/>
                <w:szCs w:val="21"/>
                <w:highlight w:val="none"/>
                <w:lang w:eastAsia="zh-CN"/>
              </w:rPr>
              <w:t>，</w:t>
            </w:r>
            <w:r>
              <w:rPr>
                <w:rFonts w:hint="eastAsia" w:ascii="宋体" w:hAnsi="宋体" w:cs="宋体"/>
                <w:color w:val="auto"/>
                <w:szCs w:val="21"/>
                <w:highlight w:val="none"/>
              </w:rPr>
              <w:t>童鞋</w:t>
            </w:r>
            <w:r>
              <w:rPr>
                <w:rFonts w:hint="eastAsia" w:ascii="宋体" w:hAnsi="宋体" w:cs="宋体"/>
                <w:color w:val="auto"/>
                <w:szCs w:val="21"/>
                <w:highlight w:val="none"/>
                <w:lang w:eastAsia="zh-CN"/>
              </w:rPr>
              <w:t>，</w:t>
            </w:r>
            <w:r>
              <w:rPr>
                <w:rFonts w:hint="eastAsia" w:ascii="宋体" w:hAnsi="宋体" w:cs="宋体"/>
                <w:color w:val="auto"/>
                <w:szCs w:val="21"/>
                <w:highlight w:val="none"/>
              </w:rPr>
              <w:t>学生公寓用品</w:t>
            </w:r>
            <w:r>
              <w:rPr>
                <w:rFonts w:hint="eastAsia" w:ascii="宋体" w:hAnsi="宋体" w:cs="宋体"/>
                <w:color w:val="auto"/>
                <w:szCs w:val="21"/>
                <w:highlight w:val="none"/>
                <w:lang w:eastAsia="zh-CN"/>
              </w:rPr>
              <w:t>，</w:t>
            </w:r>
            <w:r>
              <w:rPr>
                <w:rFonts w:hint="eastAsia" w:ascii="宋体" w:hAnsi="宋体" w:cs="宋体"/>
                <w:color w:val="auto"/>
                <w:szCs w:val="21"/>
                <w:highlight w:val="none"/>
              </w:rPr>
              <w:t>衬衫、T恤、休闲服装</w:t>
            </w:r>
            <w:r>
              <w:rPr>
                <w:rFonts w:hint="eastAsia" w:ascii="宋体" w:hAnsi="宋体" w:cs="宋体"/>
                <w:color w:val="auto"/>
                <w:szCs w:val="21"/>
                <w:highlight w:val="none"/>
                <w:lang w:eastAsia="zh-CN"/>
              </w:rPr>
              <w:t>，</w:t>
            </w:r>
            <w:r>
              <w:rPr>
                <w:rFonts w:hint="eastAsia" w:ascii="宋体" w:hAnsi="宋体" w:cs="宋体"/>
                <w:color w:val="auto"/>
                <w:szCs w:val="21"/>
                <w:highlight w:val="none"/>
              </w:rPr>
              <w:t>女性文胸</w:t>
            </w:r>
            <w:r>
              <w:rPr>
                <w:rFonts w:hint="eastAsia" w:ascii="宋体" w:hAnsi="宋体" w:cs="宋体"/>
                <w:color w:val="auto"/>
                <w:szCs w:val="21"/>
                <w:highlight w:val="none"/>
                <w:lang w:eastAsia="zh-CN"/>
              </w:rPr>
              <w:t>，</w:t>
            </w:r>
            <w:r>
              <w:rPr>
                <w:rFonts w:hint="eastAsia" w:ascii="宋体" w:hAnsi="宋体" w:cs="宋体"/>
                <w:color w:val="auto"/>
                <w:szCs w:val="21"/>
                <w:highlight w:val="none"/>
              </w:rPr>
              <w:t>女士内裤</w:t>
            </w:r>
            <w:r>
              <w:rPr>
                <w:rFonts w:hint="eastAsia" w:ascii="宋体" w:hAnsi="宋体" w:cs="宋体"/>
                <w:color w:val="auto"/>
                <w:szCs w:val="21"/>
                <w:highlight w:val="none"/>
                <w:lang w:eastAsia="zh-CN"/>
              </w:rPr>
              <w:t>，</w:t>
            </w:r>
            <w:r>
              <w:rPr>
                <w:rFonts w:hint="eastAsia" w:ascii="宋体" w:hAnsi="宋体" w:cs="宋体"/>
                <w:color w:val="auto"/>
                <w:szCs w:val="21"/>
                <w:highlight w:val="none"/>
              </w:rPr>
              <w:t>被芯</w:t>
            </w:r>
            <w:r>
              <w:rPr>
                <w:rFonts w:hint="eastAsia" w:ascii="宋体" w:hAnsi="宋体" w:cs="宋体"/>
                <w:color w:val="auto"/>
                <w:szCs w:val="21"/>
                <w:highlight w:val="none"/>
                <w:lang w:eastAsia="zh-CN"/>
              </w:rPr>
              <w:t>，</w:t>
            </w:r>
            <w:r>
              <w:rPr>
                <w:rFonts w:hint="eastAsia" w:ascii="宋体" w:hAnsi="宋体" w:cs="宋体"/>
                <w:color w:val="auto"/>
                <w:szCs w:val="21"/>
                <w:highlight w:val="none"/>
              </w:rPr>
              <w:t>单、夹服装、棉服装</w:t>
            </w:r>
            <w:r>
              <w:rPr>
                <w:rFonts w:hint="eastAsia" w:ascii="宋体" w:hAnsi="宋体" w:cs="宋体"/>
                <w:color w:val="auto"/>
                <w:szCs w:val="21"/>
                <w:highlight w:val="none"/>
                <w:lang w:eastAsia="zh-CN"/>
              </w:rPr>
              <w:t>，</w:t>
            </w:r>
            <w:r>
              <w:rPr>
                <w:rFonts w:hint="eastAsia" w:ascii="宋体" w:hAnsi="宋体" w:cs="宋体"/>
                <w:color w:val="auto"/>
                <w:szCs w:val="21"/>
                <w:highlight w:val="none"/>
              </w:rPr>
              <w:t>校服</w:t>
            </w:r>
            <w:r>
              <w:rPr>
                <w:rFonts w:hint="eastAsia" w:ascii="宋体" w:hAnsi="宋体" w:cs="宋体"/>
                <w:color w:val="auto"/>
                <w:szCs w:val="21"/>
                <w:highlight w:val="none"/>
                <w:lang w:eastAsia="zh-CN"/>
              </w:rPr>
              <w:t>，</w:t>
            </w:r>
            <w:r>
              <w:rPr>
                <w:rFonts w:hint="eastAsia" w:ascii="宋体" w:hAnsi="宋体" w:cs="宋体"/>
                <w:color w:val="auto"/>
                <w:szCs w:val="21"/>
                <w:highlight w:val="none"/>
              </w:rPr>
              <w:t>床上用品</w:t>
            </w:r>
            <w:r>
              <w:rPr>
                <w:rFonts w:hint="eastAsia" w:ascii="宋体" w:hAnsi="宋体" w:cs="宋体"/>
                <w:color w:val="auto"/>
                <w:szCs w:val="21"/>
                <w:highlight w:val="none"/>
                <w:lang w:eastAsia="zh-CN"/>
              </w:rPr>
              <w:t>，</w:t>
            </w:r>
            <w:r>
              <w:rPr>
                <w:rFonts w:hint="eastAsia" w:ascii="宋体" w:hAnsi="宋体" w:cs="宋体"/>
                <w:color w:val="auto"/>
                <w:szCs w:val="21"/>
                <w:highlight w:val="none"/>
              </w:rPr>
              <w:t>羽绒被</w:t>
            </w:r>
            <w:r>
              <w:rPr>
                <w:rFonts w:hint="eastAsia" w:ascii="宋体" w:hAnsi="宋体" w:cs="宋体"/>
                <w:color w:val="auto"/>
                <w:szCs w:val="21"/>
                <w:highlight w:val="none"/>
                <w:lang w:eastAsia="zh-CN"/>
              </w:rPr>
              <w:t>，</w:t>
            </w:r>
            <w:r>
              <w:rPr>
                <w:rFonts w:hint="eastAsia" w:ascii="宋体" w:hAnsi="宋体" w:cs="宋体"/>
                <w:color w:val="auto"/>
                <w:szCs w:val="21"/>
                <w:highlight w:val="none"/>
              </w:rPr>
              <w:t>羊绒针织品</w:t>
            </w:r>
            <w:r>
              <w:rPr>
                <w:rFonts w:hint="eastAsia" w:ascii="宋体" w:hAnsi="宋体" w:cs="宋体"/>
                <w:color w:val="auto"/>
                <w:szCs w:val="21"/>
                <w:highlight w:val="none"/>
                <w:lang w:eastAsia="zh-CN"/>
              </w:rPr>
              <w:t>，</w:t>
            </w:r>
            <w:r>
              <w:rPr>
                <w:rFonts w:hint="eastAsia" w:ascii="宋体" w:hAnsi="宋体" w:cs="宋体"/>
                <w:color w:val="auto"/>
                <w:szCs w:val="21"/>
                <w:highlight w:val="none"/>
              </w:rPr>
              <w:t>羽绒服装</w:t>
            </w:r>
            <w:r>
              <w:rPr>
                <w:rFonts w:hint="eastAsia" w:ascii="宋体" w:hAnsi="宋体" w:cs="宋体"/>
                <w:color w:val="auto"/>
                <w:szCs w:val="21"/>
                <w:highlight w:val="none"/>
                <w:lang w:eastAsia="zh-CN"/>
              </w:rPr>
              <w:t>，</w:t>
            </w:r>
            <w:r>
              <w:rPr>
                <w:rFonts w:hint="eastAsia" w:ascii="宋体" w:hAnsi="宋体" w:cs="宋体"/>
                <w:color w:val="auto"/>
                <w:szCs w:val="21"/>
                <w:highlight w:val="none"/>
              </w:rPr>
              <w:t>呢大衣</w:t>
            </w:r>
            <w:r>
              <w:rPr>
                <w:rFonts w:hint="eastAsia" w:ascii="宋体" w:hAnsi="宋体" w:cs="宋体"/>
                <w:color w:val="auto"/>
                <w:szCs w:val="21"/>
                <w:highlight w:val="none"/>
                <w:lang w:eastAsia="zh-CN"/>
              </w:rPr>
              <w:t>，</w:t>
            </w:r>
            <w:r>
              <w:rPr>
                <w:rFonts w:hint="eastAsia" w:ascii="宋体" w:hAnsi="宋体" w:cs="宋体"/>
                <w:color w:val="auto"/>
                <w:szCs w:val="21"/>
                <w:highlight w:val="none"/>
              </w:rPr>
              <w:t>针织内衣</w:t>
            </w:r>
          </w:p>
        </w:tc>
        <w:tc>
          <w:tcPr>
            <w:tcW w:w="1119" w:type="dxa"/>
            <w:tcBorders>
              <w:top w:val="single" w:color="000000" w:sz="4" w:space="0"/>
              <w:left w:val="nil"/>
              <w:right w:val="single" w:color="000000" w:sz="4" w:space="0"/>
            </w:tcBorders>
            <w:noWrap w:val="0"/>
            <w:vAlign w:val="center"/>
          </w:tcPr>
          <w:p w14:paraId="47FE682B">
            <w:pPr>
              <w:jc w:val="center"/>
              <w:rPr>
                <w:rFonts w:hint="eastAsia" w:ascii="宋体" w:hAnsi="宋体" w:eastAsia="宋体" w:cs="宋体"/>
                <w:color w:val="auto"/>
                <w:sz w:val="21"/>
                <w:szCs w:val="21"/>
                <w:highlight w:val="none"/>
              </w:rPr>
            </w:pPr>
          </w:p>
        </w:tc>
      </w:tr>
      <w:tr w14:paraId="6C528FC3">
        <w:tblPrEx>
          <w:tblCellMar>
            <w:top w:w="0" w:type="dxa"/>
            <w:left w:w="108" w:type="dxa"/>
            <w:bottom w:w="0" w:type="dxa"/>
            <w:right w:w="108" w:type="dxa"/>
          </w:tblCellMar>
        </w:tblPrEx>
        <w:trPr>
          <w:trHeight w:val="664"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0D3DA">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采购包2</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20511EE0">
            <w:pPr>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026年张家港市产商品质量监督抽查 (综合类产品一)</w:t>
            </w:r>
          </w:p>
        </w:tc>
        <w:tc>
          <w:tcPr>
            <w:tcW w:w="6095" w:type="dxa"/>
            <w:tcBorders>
              <w:top w:val="single" w:color="000000" w:sz="4" w:space="0"/>
              <w:left w:val="nil"/>
              <w:bottom w:val="single" w:color="000000" w:sz="4" w:space="0"/>
              <w:right w:val="single" w:color="000000" w:sz="4" w:space="0"/>
            </w:tcBorders>
            <w:noWrap w:val="0"/>
            <w:vAlign w:val="center"/>
          </w:tcPr>
          <w:p w14:paraId="5157AB0A">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电子锁</w:t>
            </w:r>
            <w:r>
              <w:rPr>
                <w:rFonts w:hint="eastAsia" w:ascii="宋体" w:hAnsi="宋体" w:cs="宋体"/>
                <w:color w:val="auto"/>
                <w:szCs w:val="21"/>
                <w:highlight w:val="none"/>
                <w:lang w:eastAsia="zh-CN"/>
              </w:rPr>
              <w:t>，</w:t>
            </w:r>
            <w:r>
              <w:rPr>
                <w:rFonts w:hint="eastAsia" w:ascii="宋体" w:hAnsi="宋体" w:cs="宋体"/>
                <w:color w:val="auto"/>
                <w:szCs w:val="21"/>
                <w:highlight w:val="none"/>
              </w:rPr>
              <w:t>安全帽</w:t>
            </w:r>
            <w:r>
              <w:rPr>
                <w:rFonts w:hint="eastAsia" w:ascii="宋体" w:hAnsi="宋体" w:cs="宋体"/>
                <w:color w:val="auto"/>
                <w:szCs w:val="21"/>
                <w:highlight w:val="none"/>
                <w:lang w:eastAsia="zh-CN"/>
              </w:rPr>
              <w:t>，</w:t>
            </w:r>
            <w:r>
              <w:rPr>
                <w:rFonts w:hint="eastAsia" w:ascii="宋体" w:hAnsi="宋体" w:cs="宋体"/>
                <w:color w:val="auto"/>
                <w:szCs w:val="21"/>
                <w:highlight w:val="none"/>
              </w:rPr>
              <w:t>充电宝</w:t>
            </w:r>
            <w:r>
              <w:rPr>
                <w:rFonts w:hint="eastAsia" w:ascii="宋体" w:hAnsi="宋体" w:cs="宋体"/>
                <w:color w:val="auto"/>
                <w:szCs w:val="21"/>
                <w:highlight w:val="none"/>
                <w:lang w:eastAsia="zh-CN"/>
              </w:rPr>
              <w:t>，</w:t>
            </w:r>
            <w:r>
              <w:rPr>
                <w:rFonts w:hint="eastAsia" w:ascii="宋体" w:hAnsi="宋体" w:cs="宋体"/>
                <w:color w:val="auto"/>
                <w:szCs w:val="21"/>
                <w:highlight w:val="none"/>
              </w:rPr>
              <w:t>电源适配器</w:t>
            </w:r>
            <w:r>
              <w:rPr>
                <w:rFonts w:hint="eastAsia" w:ascii="宋体" w:hAnsi="宋体" w:cs="宋体"/>
                <w:color w:val="auto"/>
                <w:szCs w:val="21"/>
                <w:highlight w:val="none"/>
                <w:lang w:eastAsia="zh-CN"/>
              </w:rPr>
              <w:t>，</w:t>
            </w:r>
            <w:r>
              <w:rPr>
                <w:rFonts w:hint="eastAsia" w:ascii="宋体" w:hAnsi="宋体" w:cs="宋体"/>
                <w:color w:val="auto"/>
                <w:szCs w:val="21"/>
                <w:highlight w:val="none"/>
              </w:rPr>
              <w:t>塑料地板</w:t>
            </w:r>
            <w:r>
              <w:rPr>
                <w:rFonts w:hint="eastAsia" w:ascii="宋体" w:hAnsi="宋体" w:cs="宋体"/>
                <w:color w:val="auto"/>
                <w:szCs w:val="21"/>
                <w:highlight w:val="none"/>
                <w:lang w:eastAsia="zh-CN"/>
              </w:rPr>
              <w:t>，</w:t>
            </w:r>
            <w:r>
              <w:rPr>
                <w:rFonts w:hint="eastAsia" w:ascii="宋体" w:hAnsi="宋体" w:cs="宋体"/>
                <w:color w:val="auto"/>
                <w:szCs w:val="21"/>
                <w:highlight w:val="none"/>
              </w:rPr>
              <w:t>卫生洁具</w:t>
            </w:r>
            <w:r>
              <w:rPr>
                <w:rFonts w:hint="eastAsia" w:ascii="宋体" w:hAnsi="宋体" w:cs="宋体"/>
                <w:color w:val="auto"/>
                <w:szCs w:val="21"/>
                <w:highlight w:val="none"/>
                <w:lang w:eastAsia="zh-CN"/>
              </w:rPr>
              <w:t>，</w:t>
            </w:r>
            <w:r>
              <w:rPr>
                <w:rFonts w:hint="eastAsia" w:ascii="宋体" w:hAnsi="宋体" w:cs="宋体"/>
                <w:color w:val="auto"/>
                <w:szCs w:val="21"/>
                <w:highlight w:val="none"/>
              </w:rPr>
              <w:t>水嘴</w:t>
            </w:r>
            <w:r>
              <w:rPr>
                <w:rFonts w:hint="eastAsia" w:ascii="宋体" w:hAnsi="宋体" w:cs="宋体"/>
                <w:color w:val="auto"/>
                <w:szCs w:val="21"/>
                <w:highlight w:val="none"/>
                <w:lang w:eastAsia="zh-CN"/>
              </w:rPr>
              <w:t>，</w:t>
            </w:r>
            <w:r>
              <w:rPr>
                <w:rFonts w:hint="eastAsia" w:ascii="宋体" w:hAnsi="宋体" w:cs="宋体"/>
                <w:color w:val="auto"/>
                <w:szCs w:val="21"/>
                <w:highlight w:val="none"/>
              </w:rPr>
              <w:t>卫生纸</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成人纸尿裤</w:t>
            </w:r>
            <w:r>
              <w:rPr>
                <w:rFonts w:hint="eastAsia" w:ascii="宋体" w:hAnsi="宋体" w:cs="宋体"/>
                <w:color w:val="auto"/>
                <w:szCs w:val="21"/>
                <w:highlight w:val="none"/>
                <w:lang w:eastAsia="zh-CN"/>
              </w:rPr>
              <w:t>，</w:t>
            </w:r>
            <w:r>
              <w:rPr>
                <w:rFonts w:hint="eastAsia" w:ascii="宋体" w:hAnsi="宋体" w:cs="宋体"/>
                <w:color w:val="auto"/>
                <w:szCs w:val="21"/>
                <w:highlight w:val="none"/>
              </w:rPr>
              <w:t>包书皮</w:t>
            </w:r>
            <w:r>
              <w:rPr>
                <w:rFonts w:hint="eastAsia" w:ascii="宋体" w:hAnsi="宋体" w:cs="宋体"/>
                <w:color w:val="auto"/>
                <w:szCs w:val="21"/>
                <w:highlight w:val="none"/>
                <w:lang w:eastAsia="zh-CN"/>
              </w:rPr>
              <w:t>，</w:t>
            </w:r>
            <w:r>
              <w:rPr>
                <w:rFonts w:hint="eastAsia" w:ascii="宋体" w:hAnsi="宋体" w:cs="宋体"/>
                <w:color w:val="auto"/>
                <w:szCs w:val="21"/>
                <w:highlight w:val="none"/>
              </w:rPr>
              <w:t>涂改用品</w:t>
            </w:r>
            <w:r>
              <w:rPr>
                <w:rFonts w:hint="eastAsia" w:ascii="宋体" w:hAnsi="宋体" w:cs="宋体"/>
                <w:color w:val="auto"/>
                <w:szCs w:val="21"/>
                <w:highlight w:val="none"/>
                <w:lang w:eastAsia="zh-CN"/>
              </w:rPr>
              <w:t>，</w:t>
            </w:r>
            <w:r>
              <w:rPr>
                <w:rFonts w:hint="eastAsia" w:ascii="宋体" w:hAnsi="宋体" w:cs="宋体"/>
                <w:color w:val="auto"/>
                <w:szCs w:val="21"/>
                <w:highlight w:val="none"/>
              </w:rPr>
              <w:t>塑料购物袋</w:t>
            </w:r>
            <w:r>
              <w:rPr>
                <w:rFonts w:hint="eastAsia" w:ascii="宋体" w:hAnsi="宋体" w:cs="宋体"/>
                <w:color w:val="auto"/>
                <w:szCs w:val="21"/>
                <w:highlight w:val="none"/>
                <w:lang w:eastAsia="zh-CN"/>
              </w:rPr>
              <w:t>，</w:t>
            </w:r>
            <w:r>
              <w:rPr>
                <w:rFonts w:hint="eastAsia" w:ascii="宋体" w:hAnsi="宋体" w:cs="宋体"/>
                <w:color w:val="auto"/>
                <w:szCs w:val="21"/>
                <w:highlight w:val="none"/>
              </w:rPr>
              <w:t>护眼灯</w:t>
            </w:r>
            <w:r>
              <w:rPr>
                <w:rFonts w:hint="eastAsia" w:ascii="宋体" w:hAnsi="宋体" w:cs="宋体"/>
                <w:color w:val="auto"/>
                <w:szCs w:val="21"/>
                <w:highlight w:val="none"/>
                <w:lang w:eastAsia="zh-CN"/>
              </w:rPr>
              <w:t>，</w:t>
            </w:r>
            <w:r>
              <w:rPr>
                <w:rFonts w:hint="eastAsia" w:ascii="宋体" w:hAnsi="宋体" w:cs="宋体"/>
                <w:color w:val="auto"/>
                <w:szCs w:val="21"/>
                <w:highlight w:val="none"/>
              </w:rPr>
              <w:t>新能源充电桩</w:t>
            </w:r>
            <w:r>
              <w:rPr>
                <w:rFonts w:hint="eastAsia" w:ascii="宋体" w:hAnsi="宋体" w:cs="宋体"/>
                <w:color w:val="auto"/>
                <w:szCs w:val="21"/>
                <w:highlight w:val="none"/>
                <w:lang w:eastAsia="zh-CN"/>
              </w:rPr>
              <w:t>，</w:t>
            </w:r>
            <w:r>
              <w:rPr>
                <w:rFonts w:hint="eastAsia" w:ascii="宋体" w:hAnsi="宋体" w:cs="宋体"/>
                <w:color w:val="auto"/>
                <w:szCs w:val="21"/>
                <w:highlight w:val="none"/>
              </w:rPr>
              <w:t>小功率电动机</w:t>
            </w:r>
            <w:r>
              <w:rPr>
                <w:rFonts w:hint="eastAsia" w:ascii="宋体" w:hAnsi="宋体" w:cs="宋体"/>
                <w:color w:val="auto"/>
                <w:szCs w:val="21"/>
                <w:highlight w:val="none"/>
                <w:lang w:eastAsia="zh-CN"/>
              </w:rPr>
              <w:t>，</w:t>
            </w:r>
            <w:r>
              <w:rPr>
                <w:rFonts w:hint="eastAsia" w:ascii="宋体" w:hAnsi="宋体" w:cs="宋体"/>
                <w:color w:val="auto"/>
                <w:szCs w:val="21"/>
                <w:highlight w:val="none"/>
              </w:rPr>
              <w:t>配装眼镜</w:t>
            </w:r>
            <w:r>
              <w:rPr>
                <w:rFonts w:hint="eastAsia" w:ascii="宋体" w:hAnsi="宋体" w:cs="宋体"/>
                <w:color w:val="auto"/>
                <w:szCs w:val="21"/>
                <w:highlight w:val="none"/>
                <w:lang w:eastAsia="zh-CN"/>
              </w:rPr>
              <w:t>，</w:t>
            </w:r>
            <w:r>
              <w:rPr>
                <w:rFonts w:hint="eastAsia" w:ascii="宋体" w:hAnsi="宋体" w:cs="宋体"/>
                <w:color w:val="auto"/>
                <w:szCs w:val="21"/>
                <w:highlight w:val="none"/>
              </w:rPr>
              <w:t>LED灯具</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电线</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电缆</w:t>
            </w:r>
            <w:r>
              <w:rPr>
                <w:rFonts w:hint="eastAsia" w:ascii="宋体" w:hAnsi="宋体" w:cs="宋体"/>
                <w:color w:val="auto"/>
                <w:szCs w:val="21"/>
                <w:highlight w:val="none"/>
                <w:lang w:eastAsia="zh-CN"/>
              </w:rPr>
              <w:t>，</w:t>
            </w:r>
            <w:r>
              <w:rPr>
                <w:rFonts w:hint="eastAsia" w:ascii="宋体" w:hAnsi="宋体" w:cs="宋体"/>
                <w:color w:val="auto"/>
                <w:szCs w:val="21"/>
                <w:highlight w:val="none"/>
              </w:rPr>
              <w:t>农用薄膜</w:t>
            </w:r>
            <w:r>
              <w:rPr>
                <w:rFonts w:hint="eastAsia" w:ascii="宋体" w:hAnsi="宋体" w:cs="宋体"/>
                <w:color w:val="auto"/>
                <w:szCs w:val="21"/>
                <w:highlight w:val="none"/>
                <w:lang w:eastAsia="zh-CN"/>
              </w:rPr>
              <w:t>，</w:t>
            </w:r>
            <w:r>
              <w:rPr>
                <w:rFonts w:hint="eastAsia" w:ascii="宋体" w:hAnsi="宋体" w:cs="宋体"/>
                <w:color w:val="auto"/>
                <w:szCs w:val="21"/>
                <w:highlight w:val="none"/>
              </w:rPr>
              <w:t>PP-R管材</w:t>
            </w:r>
            <w:r>
              <w:rPr>
                <w:rFonts w:hint="eastAsia" w:ascii="宋体" w:hAnsi="宋体" w:cs="宋体"/>
                <w:color w:val="auto"/>
                <w:szCs w:val="21"/>
                <w:highlight w:val="none"/>
                <w:lang w:eastAsia="zh-CN"/>
              </w:rPr>
              <w:t>，</w:t>
            </w:r>
            <w:r>
              <w:rPr>
                <w:rFonts w:hint="eastAsia" w:ascii="宋体" w:hAnsi="宋体" w:cs="宋体"/>
                <w:color w:val="auto"/>
                <w:szCs w:val="21"/>
                <w:highlight w:val="none"/>
              </w:rPr>
              <w:t>细木工板</w:t>
            </w:r>
          </w:p>
        </w:tc>
        <w:tc>
          <w:tcPr>
            <w:tcW w:w="1119" w:type="dxa"/>
            <w:tcBorders>
              <w:top w:val="single" w:color="000000" w:sz="4" w:space="0"/>
              <w:left w:val="nil"/>
              <w:bottom w:val="single" w:color="000000" w:sz="4" w:space="0"/>
              <w:right w:val="single" w:color="000000" w:sz="4" w:space="0"/>
            </w:tcBorders>
            <w:noWrap w:val="0"/>
            <w:vAlign w:val="center"/>
          </w:tcPr>
          <w:p w14:paraId="4432EC91">
            <w:pPr>
              <w:jc w:val="center"/>
              <w:rPr>
                <w:rFonts w:hint="eastAsia" w:ascii="宋体" w:hAnsi="宋体" w:eastAsia="宋体" w:cs="宋体"/>
                <w:color w:val="auto"/>
                <w:sz w:val="21"/>
                <w:szCs w:val="21"/>
                <w:highlight w:val="none"/>
              </w:rPr>
            </w:pPr>
          </w:p>
        </w:tc>
      </w:tr>
      <w:tr w14:paraId="7824563D">
        <w:tblPrEx>
          <w:tblCellMar>
            <w:top w:w="0" w:type="dxa"/>
            <w:left w:w="108" w:type="dxa"/>
            <w:bottom w:w="0" w:type="dxa"/>
            <w:right w:w="108" w:type="dxa"/>
          </w:tblCellMar>
        </w:tblPrEx>
        <w:trPr>
          <w:trHeight w:val="664"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45F27">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采购包3</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1C7C27D6">
            <w:pPr>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026年张家港市产商品质量监督抽查 (综合类产品</w:t>
            </w:r>
            <w:r>
              <w:rPr>
                <w:rFonts w:hint="eastAsia" w:ascii="宋体" w:hAnsi="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p>
        </w:tc>
        <w:tc>
          <w:tcPr>
            <w:tcW w:w="6095" w:type="dxa"/>
            <w:tcBorders>
              <w:top w:val="single" w:color="000000" w:sz="4" w:space="0"/>
              <w:left w:val="nil"/>
              <w:bottom w:val="single" w:color="000000" w:sz="4" w:space="0"/>
              <w:right w:val="single" w:color="000000" w:sz="4" w:space="0"/>
            </w:tcBorders>
            <w:noWrap w:val="0"/>
            <w:vAlign w:val="center"/>
          </w:tcPr>
          <w:p w14:paraId="27794C43">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汽车内饰件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汽车安全带</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超轻粘土玩具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塑胶玩具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童车</w:t>
            </w:r>
            <w:r>
              <w:rPr>
                <w:rFonts w:hint="eastAsia" w:ascii="宋体" w:hAnsi="宋体" w:cs="宋体"/>
                <w:color w:val="auto"/>
                <w:szCs w:val="21"/>
                <w:highlight w:val="none"/>
                <w:lang w:eastAsia="zh-CN"/>
              </w:rPr>
              <w:t>，</w:t>
            </w:r>
            <w:r>
              <w:rPr>
                <w:rFonts w:hint="eastAsia" w:ascii="宋体" w:hAnsi="宋体" w:cs="宋体"/>
                <w:color w:val="auto"/>
                <w:szCs w:val="21"/>
                <w:highlight w:val="none"/>
              </w:rPr>
              <w:t>儿童安全座椅</w:t>
            </w:r>
            <w:r>
              <w:rPr>
                <w:rFonts w:hint="eastAsia" w:ascii="宋体" w:hAnsi="宋体" w:cs="宋体"/>
                <w:color w:val="auto"/>
                <w:szCs w:val="21"/>
                <w:highlight w:val="none"/>
                <w:lang w:eastAsia="zh-CN"/>
              </w:rPr>
              <w:t>，</w:t>
            </w:r>
            <w:r>
              <w:rPr>
                <w:rFonts w:hint="eastAsia" w:ascii="宋体" w:hAnsi="宋体" w:cs="宋体"/>
                <w:color w:val="auto"/>
                <w:szCs w:val="21"/>
                <w:highlight w:val="none"/>
              </w:rPr>
              <w:t>婴儿用尿不湿</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电动自行车锂电池</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电动自行车铅酸电池</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电动自行车充电器</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电磁灶、电火锅</w:t>
            </w:r>
            <w:r>
              <w:rPr>
                <w:rFonts w:hint="eastAsia" w:ascii="宋体" w:hAnsi="宋体" w:cs="宋体"/>
                <w:color w:val="auto"/>
                <w:szCs w:val="21"/>
                <w:highlight w:val="none"/>
                <w:lang w:eastAsia="zh-CN"/>
              </w:rPr>
              <w:t>，</w:t>
            </w:r>
            <w:r>
              <w:rPr>
                <w:rFonts w:hint="eastAsia" w:ascii="宋体" w:hAnsi="宋体" w:cs="宋体"/>
                <w:color w:val="auto"/>
                <w:szCs w:val="21"/>
                <w:highlight w:val="none"/>
              </w:rPr>
              <w:t>电风扇</w:t>
            </w:r>
            <w:r>
              <w:rPr>
                <w:rFonts w:hint="eastAsia" w:ascii="宋体" w:hAnsi="宋体" w:cs="宋体"/>
                <w:color w:val="auto"/>
                <w:szCs w:val="21"/>
                <w:highlight w:val="none"/>
                <w:lang w:eastAsia="zh-CN"/>
              </w:rPr>
              <w:t>，</w:t>
            </w:r>
            <w:r>
              <w:rPr>
                <w:rFonts w:hint="eastAsia" w:ascii="宋体" w:hAnsi="宋体" w:cs="宋体"/>
                <w:color w:val="auto"/>
                <w:szCs w:val="21"/>
                <w:highlight w:val="none"/>
              </w:rPr>
              <w:t>多功能插座</w:t>
            </w:r>
            <w:r>
              <w:rPr>
                <w:rFonts w:hint="eastAsia" w:ascii="宋体" w:hAnsi="宋体" w:cs="宋体"/>
                <w:color w:val="auto"/>
                <w:szCs w:val="21"/>
                <w:highlight w:val="none"/>
                <w:lang w:eastAsia="zh-CN"/>
              </w:rPr>
              <w:t>，</w:t>
            </w:r>
            <w:r>
              <w:rPr>
                <w:rFonts w:hint="eastAsia" w:ascii="宋体" w:hAnsi="宋体" w:cs="宋体"/>
                <w:color w:val="auto"/>
                <w:szCs w:val="21"/>
                <w:highlight w:val="none"/>
              </w:rPr>
              <w:t>室内加热器</w:t>
            </w:r>
            <w:r>
              <w:rPr>
                <w:rFonts w:hint="eastAsia" w:ascii="宋体" w:hAnsi="宋体" w:cs="宋体"/>
                <w:color w:val="auto"/>
                <w:szCs w:val="21"/>
                <w:highlight w:val="none"/>
                <w:lang w:eastAsia="zh-CN"/>
              </w:rPr>
              <w:t>，</w:t>
            </w:r>
            <w:r>
              <w:rPr>
                <w:rFonts w:hint="eastAsia" w:ascii="宋体" w:hAnsi="宋体" w:cs="宋体"/>
                <w:color w:val="auto"/>
                <w:szCs w:val="21"/>
                <w:highlight w:val="none"/>
              </w:rPr>
              <w:t>自动电饭锅</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电热毯</w:t>
            </w:r>
            <w:r>
              <w:rPr>
                <w:rFonts w:hint="eastAsia" w:ascii="宋体" w:hAnsi="宋体" w:cs="宋体"/>
                <w:color w:val="auto"/>
                <w:szCs w:val="21"/>
                <w:highlight w:val="none"/>
                <w:lang w:eastAsia="zh-CN"/>
              </w:rPr>
              <w:t>，</w:t>
            </w:r>
            <w:r>
              <w:rPr>
                <w:rFonts w:hint="eastAsia" w:ascii="宋体" w:hAnsi="宋体" w:cs="宋体"/>
                <w:color w:val="auto"/>
                <w:szCs w:val="21"/>
                <w:highlight w:val="none"/>
              </w:rPr>
              <w:t>摩托车、电动自行车头盔</w:t>
            </w:r>
            <w:r>
              <w:rPr>
                <w:rFonts w:hint="eastAsia" w:ascii="宋体" w:hAnsi="宋体" w:cs="宋体"/>
                <w:color w:val="auto"/>
                <w:szCs w:val="21"/>
                <w:highlight w:val="none"/>
                <w:lang w:eastAsia="zh-CN"/>
              </w:rPr>
              <w:t>，</w:t>
            </w:r>
            <w:r>
              <w:rPr>
                <w:rFonts w:hint="eastAsia" w:ascii="宋体" w:hAnsi="宋体" w:cs="宋体"/>
                <w:color w:val="auto"/>
                <w:szCs w:val="21"/>
                <w:highlight w:val="none"/>
              </w:rPr>
              <w:t>车用制动液</w:t>
            </w:r>
            <w:r>
              <w:rPr>
                <w:rFonts w:hint="eastAsia" w:ascii="宋体" w:hAnsi="宋体" w:cs="宋体"/>
                <w:color w:val="auto"/>
                <w:szCs w:val="21"/>
                <w:highlight w:val="none"/>
                <w:lang w:eastAsia="zh-CN"/>
              </w:rPr>
              <w:t>，</w:t>
            </w:r>
            <w:r>
              <w:rPr>
                <w:rFonts w:hint="eastAsia" w:ascii="宋体" w:hAnsi="宋体" w:cs="宋体"/>
                <w:color w:val="auto"/>
                <w:szCs w:val="21"/>
                <w:highlight w:val="none"/>
              </w:rPr>
              <w:t>烟花爆竹</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电焊机</w:t>
            </w:r>
          </w:p>
        </w:tc>
        <w:tc>
          <w:tcPr>
            <w:tcW w:w="1119" w:type="dxa"/>
            <w:tcBorders>
              <w:top w:val="single" w:color="000000" w:sz="4" w:space="0"/>
              <w:left w:val="nil"/>
              <w:bottom w:val="single" w:color="000000" w:sz="4" w:space="0"/>
              <w:right w:val="single" w:color="000000" w:sz="4" w:space="0"/>
            </w:tcBorders>
            <w:noWrap w:val="0"/>
            <w:vAlign w:val="center"/>
          </w:tcPr>
          <w:p w14:paraId="28ED6F17">
            <w:pPr>
              <w:jc w:val="center"/>
              <w:rPr>
                <w:rFonts w:hint="eastAsia" w:ascii="宋体" w:hAnsi="宋体" w:eastAsia="宋体" w:cs="宋体"/>
                <w:color w:val="auto"/>
                <w:sz w:val="21"/>
                <w:szCs w:val="21"/>
                <w:highlight w:val="none"/>
              </w:rPr>
            </w:pPr>
          </w:p>
        </w:tc>
      </w:tr>
    </w:tbl>
    <w:p w14:paraId="7F8D1060">
      <w:pPr>
        <w:pStyle w:val="553"/>
        <w:spacing w:line="440" w:lineRule="exact"/>
        <w:ind w:firstLine="500"/>
        <w:rPr>
          <w:rFonts w:hint="eastAsia" w:ascii="宋体" w:hAnsi="宋体" w:eastAsia="宋体" w:cs="宋体"/>
          <w:iCs/>
          <w:color w:val="auto"/>
          <w:spacing w:val="7"/>
          <w:sz w:val="24"/>
          <w:highlight w:val="none"/>
          <w:u w:val="none"/>
          <w:lang w:eastAsia="zh-CN"/>
        </w:rPr>
      </w:pPr>
    </w:p>
    <w:p w14:paraId="204FB056">
      <w:pPr>
        <w:pStyle w:val="553"/>
        <w:spacing w:line="440" w:lineRule="exact"/>
        <w:ind w:firstLine="500"/>
        <w:rPr>
          <w:rFonts w:hint="eastAsia" w:ascii="宋体" w:hAnsi="宋体" w:eastAsia="宋体" w:cs="宋体"/>
          <w:iCs/>
          <w:color w:val="auto"/>
          <w:spacing w:val="7"/>
          <w:sz w:val="24"/>
          <w:highlight w:val="none"/>
          <w:u w:val="none"/>
          <w:lang w:eastAsia="zh-CN"/>
        </w:rPr>
      </w:pPr>
    </w:p>
    <w:p w14:paraId="691D0650">
      <w:pPr>
        <w:pStyle w:val="553"/>
        <w:spacing w:line="440" w:lineRule="exact"/>
        <w:ind w:firstLine="500"/>
        <w:rPr>
          <w:rFonts w:hint="eastAsia" w:ascii="宋体" w:hAnsi="宋体" w:eastAsia="宋体" w:cs="宋体"/>
          <w:iCs/>
          <w:color w:val="auto"/>
          <w:spacing w:val="7"/>
          <w:sz w:val="24"/>
          <w:highlight w:val="none"/>
          <w:u w:val="none"/>
          <w:lang w:eastAsia="zh-CN"/>
        </w:rPr>
      </w:pPr>
    </w:p>
    <w:p w14:paraId="2AF61DE1">
      <w:pPr>
        <w:pStyle w:val="553"/>
        <w:spacing w:line="440" w:lineRule="exact"/>
        <w:ind w:firstLine="500"/>
        <w:rPr>
          <w:rFonts w:hint="eastAsia" w:ascii="宋体" w:hAnsi="宋体" w:eastAsia="宋体" w:cs="宋体"/>
          <w:iCs/>
          <w:color w:val="auto"/>
          <w:spacing w:val="7"/>
          <w:sz w:val="24"/>
          <w:highlight w:val="none"/>
          <w:u w:val="none"/>
          <w:lang w:eastAsia="zh-CN"/>
        </w:rPr>
      </w:pPr>
    </w:p>
    <w:p w14:paraId="7D723091">
      <w:pPr>
        <w:pStyle w:val="553"/>
        <w:spacing w:line="440" w:lineRule="exact"/>
        <w:ind w:firstLine="500"/>
        <w:rPr>
          <w:rFonts w:hint="default" w:ascii="宋体" w:hAnsi="宋体" w:eastAsia="宋体" w:cs="宋体"/>
          <w:iCs/>
          <w:color w:val="auto"/>
          <w:spacing w:val="7"/>
          <w:sz w:val="24"/>
          <w:highlight w:val="none"/>
          <w:u w:val="none"/>
        </w:rPr>
      </w:pPr>
      <w:r>
        <w:rPr>
          <w:rFonts w:hint="eastAsia" w:ascii="宋体" w:hAnsi="宋体" w:eastAsia="宋体" w:cs="宋体"/>
          <w:iCs/>
          <w:color w:val="auto"/>
          <w:spacing w:val="7"/>
          <w:sz w:val="24"/>
          <w:highlight w:val="none"/>
          <w:u w:val="none"/>
          <w:lang w:eastAsia="zh-CN"/>
        </w:rPr>
        <w:t>（</w:t>
      </w:r>
      <w:r>
        <w:rPr>
          <w:rFonts w:hint="eastAsia" w:ascii="宋体" w:hAnsi="宋体" w:eastAsia="宋体" w:cs="宋体"/>
          <w:iCs/>
          <w:color w:val="auto"/>
          <w:spacing w:val="7"/>
          <w:sz w:val="24"/>
          <w:highlight w:val="none"/>
          <w:u w:val="none"/>
          <w:lang w:val="en-US" w:eastAsia="zh-CN"/>
        </w:rPr>
        <w:t>二</w:t>
      </w:r>
      <w:r>
        <w:rPr>
          <w:rFonts w:hint="eastAsia" w:ascii="宋体" w:hAnsi="宋体" w:eastAsia="宋体" w:cs="宋体"/>
          <w:iCs/>
          <w:color w:val="auto"/>
          <w:spacing w:val="7"/>
          <w:sz w:val="24"/>
          <w:highlight w:val="none"/>
          <w:u w:val="none"/>
          <w:lang w:eastAsia="zh-CN"/>
        </w:rPr>
        <w:t>）</w:t>
      </w:r>
      <w:r>
        <w:rPr>
          <w:rFonts w:hint="eastAsia" w:ascii="宋体" w:hAnsi="宋体" w:eastAsia="宋体" w:cs="宋体"/>
          <w:iCs/>
          <w:color w:val="auto"/>
          <w:spacing w:val="7"/>
          <w:sz w:val="24"/>
          <w:highlight w:val="none"/>
          <w:u w:val="none"/>
          <w:lang w:val="en-US" w:eastAsia="zh-CN"/>
        </w:rPr>
        <w:t>计划抽检最低</w:t>
      </w:r>
      <w:r>
        <w:rPr>
          <w:rFonts w:hint="default" w:ascii="宋体" w:hAnsi="宋体" w:eastAsia="宋体" w:cs="宋体"/>
          <w:iCs/>
          <w:color w:val="auto"/>
          <w:spacing w:val="7"/>
          <w:sz w:val="24"/>
          <w:highlight w:val="none"/>
          <w:u w:val="none"/>
        </w:rPr>
        <w:t>批次要求及单价最高限价(指导单价)明细表</w:t>
      </w:r>
    </w:p>
    <w:p w14:paraId="5918CFFC">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采购包1</w:t>
      </w:r>
      <w:r>
        <w:rPr>
          <w:rFonts w:hint="eastAsia" w:ascii="宋体" w:hAnsi="宋体" w:cs="宋体"/>
          <w:b/>
          <w:color w:val="auto"/>
          <w:sz w:val="24"/>
          <w:szCs w:val="22"/>
          <w:highlight w:val="none"/>
          <w:lang w:val="en-US" w:eastAsia="zh-CN"/>
        </w:rPr>
        <w:t>:</w:t>
      </w:r>
      <w:r>
        <w:rPr>
          <w:rFonts w:hint="eastAsia" w:ascii="宋体" w:hAnsi="宋体" w:cs="宋体"/>
          <w:b/>
          <w:color w:val="auto"/>
          <w:sz w:val="24"/>
          <w:highlight w:val="none"/>
          <w:lang w:eastAsia="zh-CN"/>
        </w:rPr>
        <w:t>2026年张家港市产商品质量监督抽查（纺织服装类产品）</w:t>
      </w:r>
    </w:p>
    <w:tbl>
      <w:tblPr>
        <w:tblStyle w:val="55"/>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738"/>
        <w:gridCol w:w="485"/>
        <w:gridCol w:w="507"/>
        <w:gridCol w:w="3589"/>
        <w:gridCol w:w="842"/>
        <w:gridCol w:w="877"/>
        <w:gridCol w:w="877"/>
        <w:gridCol w:w="877"/>
        <w:gridCol w:w="727"/>
      </w:tblGrid>
      <w:tr w14:paraId="03B1A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450" w:type="dxa"/>
            <w:vMerge w:val="restart"/>
            <w:tcBorders>
              <w:top w:val="single" w:color="000000" w:sz="4" w:space="0"/>
              <w:left w:val="single" w:color="000000" w:sz="4" w:space="0"/>
              <w:right w:val="single" w:color="000000" w:sz="4" w:space="0"/>
            </w:tcBorders>
            <w:shd w:val="clear" w:color="auto" w:fill="FFFFFF"/>
            <w:noWrap w:val="0"/>
            <w:vAlign w:val="center"/>
          </w:tcPr>
          <w:p w14:paraId="5D3B863F">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序号</w:t>
            </w:r>
          </w:p>
        </w:tc>
        <w:tc>
          <w:tcPr>
            <w:tcW w:w="738" w:type="dxa"/>
            <w:vMerge w:val="restart"/>
            <w:tcBorders>
              <w:top w:val="single" w:color="000000" w:sz="4" w:space="0"/>
              <w:left w:val="single" w:color="000000" w:sz="4" w:space="0"/>
              <w:right w:val="single" w:color="000000" w:sz="4" w:space="0"/>
            </w:tcBorders>
            <w:shd w:val="clear" w:color="auto" w:fill="FFFFFF"/>
            <w:noWrap w:val="0"/>
            <w:vAlign w:val="center"/>
          </w:tcPr>
          <w:p w14:paraId="2AD728B7">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产商品名称</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3648C">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计划抽检最低批次</w:t>
            </w:r>
          </w:p>
        </w:tc>
        <w:tc>
          <w:tcPr>
            <w:tcW w:w="3589" w:type="dxa"/>
            <w:vMerge w:val="restart"/>
            <w:tcBorders>
              <w:top w:val="single" w:color="000000" w:sz="4" w:space="0"/>
              <w:left w:val="single" w:color="000000" w:sz="4" w:space="0"/>
              <w:right w:val="single" w:color="000000" w:sz="4" w:space="0"/>
            </w:tcBorders>
            <w:shd w:val="clear" w:color="auto" w:fill="FFFFFF"/>
            <w:noWrap w:val="0"/>
            <w:vAlign w:val="center"/>
          </w:tcPr>
          <w:p w14:paraId="4BA3D01B">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主要检测项目</w:t>
            </w:r>
          </w:p>
        </w:tc>
        <w:tc>
          <w:tcPr>
            <w:tcW w:w="842" w:type="dxa"/>
            <w:vMerge w:val="restart"/>
            <w:tcBorders>
              <w:top w:val="single" w:color="000000" w:sz="4" w:space="0"/>
              <w:left w:val="single" w:color="000000" w:sz="4" w:space="0"/>
              <w:right w:val="single" w:color="000000" w:sz="4" w:space="0"/>
            </w:tcBorders>
            <w:shd w:val="clear" w:color="auto" w:fill="FFFFFF"/>
            <w:noWrap w:val="0"/>
            <w:vAlign w:val="center"/>
          </w:tcPr>
          <w:p w14:paraId="4BCA445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检测费单价最高限价（元/批次）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5E7754B4">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买样费单价最高限价（元/批次）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2B008CA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合计检测费（元）</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0A321634">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合计买样费（元）</w:t>
            </w:r>
          </w:p>
        </w:tc>
        <w:tc>
          <w:tcPr>
            <w:tcW w:w="727" w:type="dxa"/>
            <w:vMerge w:val="restart"/>
            <w:tcBorders>
              <w:top w:val="single" w:color="000000" w:sz="4" w:space="0"/>
              <w:left w:val="single" w:color="000000" w:sz="4" w:space="0"/>
              <w:right w:val="single" w:color="000000" w:sz="4" w:space="0"/>
            </w:tcBorders>
            <w:shd w:val="clear" w:color="auto" w:fill="FFFFFF"/>
            <w:noWrap w:val="0"/>
            <w:vAlign w:val="center"/>
          </w:tcPr>
          <w:p w14:paraId="62C2F023">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类别</w:t>
            </w:r>
          </w:p>
        </w:tc>
      </w:tr>
      <w:tr w14:paraId="31560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450" w:type="dxa"/>
            <w:vMerge w:val="continue"/>
            <w:tcBorders>
              <w:left w:val="single" w:color="000000" w:sz="4" w:space="0"/>
              <w:bottom w:val="single" w:color="000000" w:sz="4" w:space="0"/>
              <w:right w:val="single" w:color="000000" w:sz="4" w:space="0"/>
            </w:tcBorders>
            <w:shd w:val="clear" w:color="auto" w:fill="FFFFFF"/>
            <w:noWrap w:val="0"/>
            <w:vAlign w:val="center"/>
          </w:tcPr>
          <w:p w14:paraId="3265B4BE">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p>
        </w:tc>
        <w:tc>
          <w:tcPr>
            <w:tcW w:w="738" w:type="dxa"/>
            <w:vMerge w:val="continue"/>
            <w:tcBorders>
              <w:left w:val="single" w:color="000000" w:sz="4" w:space="0"/>
              <w:bottom w:val="single" w:color="000000" w:sz="4" w:space="0"/>
              <w:right w:val="single" w:color="000000" w:sz="4" w:space="0"/>
            </w:tcBorders>
            <w:shd w:val="clear" w:color="auto" w:fill="FFFFFF"/>
            <w:noWrap w:val="0"/>
            <w:vAlign w:val="center"/>
          </w:tcPr>
          <w:p w14:paraId="4B6C4653">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07988B">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生产</w:t>
            </w:r>
          </w:p>
        </w:tc>
        <w:tc>
          <w:tcPr>
            <w:tcW w:w="5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512EE">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流通</w:t>
            </w:r>
          </w:p>
        </w:tc>
        <w:tc>
          <w:tcPr>
            <w:tcW w:w="3589" w:type="dxa"/>
            <w:vMerge w:val="continue"/>
            <w:tcBorders>
              <w:left w:val="single" w:color="000000" w:sz="4" w:space="0"/>
              <w:bottom w:val="single" w:color="000000" w:sz="4" w:space="0"/>
              <w:right w:val="single" w:color="000000" w:sz="4" w:space="0"/>
            </w:tcBorders>
            <w:shd w:val="clear" w:color="auto" w:fill="FFFFFF"/>
            <w:noWrap w:val="0"/>
            <w:vAlign w:val="center"/>
          </w:tcPr>
          <w:p w14:paraId="28FAB468">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42" w:type="dxa"/>
            <w:vMerge w:val="continue"/>
            <w:tcBorders>
              <w:left w:val="single" w:color="000000" w:sz="4" w:space="0"/>
              <w:bottom w:val="single" w:color="000000" w:sz="4" w:space="0"/>
              <w:right w:val="single" w:color="000000" w:sz="4" w:space="0"/>
            </w:tcBorders>
            <w:shd w:val="clear" w:color="auto" w:fill="FFFFFF"/>
            <w:noWrap w:val="0"/>
            <w:vAlign w:val="center"/>
          </w:tcPr>
          <w:p w14:paraId="42911A7E">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71BC9802">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69D5A72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7A67FB1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727" w:type="dxa"/>
            <w:vMerge w:val="continue"/>
            <w:tcBorders>
              <w:left w:val="single" w:color="000000" w:sz="4" w:space="0"/>
              <w:bottom w:val="single" w:color="000000" w:sz="4" w:space="0"/>
              <w:right w:val="single" w:color="000000" w:sz="4" w:space="0"/>
            </w:tcBorders>
            <w:shd w:val="clear" w:color="auto" w:fill="FFFFFF"/>
            <w:noWrap w:val="0"/>
            <w:vAlign w:val="center"/>
          </w:tcPr>
          <w:p w14:paraId="74F3B4F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r>
      <w:tr w14:paraId="121D8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29B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3524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儿童及婴幼儿服装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F83A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152C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564D7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甲醛、pH值、可分解致癌芳香胺染料、耐水色牢度、耐酸汗渍色牢度、耐碱汗渍色牢度、耐摩擦色牢度、耐唾液色牢度、纤维含量、绳带要求、附件抗拉强力、金属针</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CB1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1885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CEE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B1B7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22620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A6A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1065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52B23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5F75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1F71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学生书包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9D3B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B652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F69D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游离甲醛、可分解有害芳香胺染料、拉链耐用度、缝合强度、五金配件耐腐蚀性、振荡冲击性能、背带耐折性能、邻苯二甲酸酯</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0D26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A33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5ED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FB5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2A52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3D9A5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B57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0BC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服饰类</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（围巾、帽子、袜子）</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6B3F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C2CD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DC3E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B3B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3310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2906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9720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C18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F586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04BDE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9F37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3CD3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童鞋</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BBA0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FB09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7FCE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邻苯二甲酸酯、重金属总量、断针、可触及的锐利边缘和锐利尖端、有效跟高、婴幼儿鞋小附件、甲醛</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4F4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75A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158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9250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5E3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8EF8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384CA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37F9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585D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学生公寓用品</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5029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4629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1AE9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甲醛、pH值、可分解致癌芳香胺染料、耐水色牢度、耐酸汗渍色牢度、耐碱汗渍色牢度、耐干摩擦色牢度、断裂强力、纤维含量                            </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64AF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1345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081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1482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8070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E23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DED2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4277A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9D8B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6605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衬衫、T恤、休闲服装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563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D9F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944C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4D9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BBA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208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9720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F71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D264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22695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3D3D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E5C5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女性文胸</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78A8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43B5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FAA8C">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F9E4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899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7B8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6075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919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E245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3FE74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A3E7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0E57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女士内裤</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C9B4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86C6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3EEA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332C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489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F16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6075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3F54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6434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4587B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D5F6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3DD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被芯</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B56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864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5377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pH值（面料及填充物）、纤维含量（面料及填充物）、断裂强力(面料）</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9BCF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445C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0E0D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8DE5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694A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3E18F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BCAD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8F12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单、夹服装、棉服装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0F31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BFF9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488A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面料、里料）、pH值（面料、里料）、可分解致癌芳香胺染料（面料、里料）、耐水色牢度（面料、里料）、耐酸汗渍色牢度（面料、里料）、耐碱汗渍色牢度（面料、里料）、耐干摩擦色牢度（面料、里料）、纤维含量（面料、里料）</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4F14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2430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CC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107A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17010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B75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30D8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4195E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C14E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D1FA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校服</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CEC2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71B6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6AB4C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甲醛、pH值、可分解致癌芳香胺染料、耐皂洗色牢度、耐水色牢度、耐酸汗渍色牢度、耐碱汗渍色牢度、耐摩擦色牢度、耐光色牢度、纤维含量、接缝强力、起球                            </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3AF1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1795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586A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5BB4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17950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A16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E233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52E10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EC90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F08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床上用品</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D0B3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E84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CB166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甲醛、pH值、可分解致癌芳香胺染料、耐水色牢度、耐酸汗渍色牢度、耐碱汗渍色牢度、耐干摩擦色牢度、纤维含量、断裂强力</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444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1345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B4AE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195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9415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EF0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A4B1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0CC1E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A3B3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76DD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羽绒被</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AD57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F717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F7961">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被壳、胆布）、pH值（被壳、胆布、填充物）、可分解致癌芳香胺染料（被壳、胆布）、耐皂洗色牢度（被壳）、耐水色牢度（被壳）、耐酸汗渍色牢度（被壳）、耐碱汗渍色牢度（被壳）、耐摩擦色牢度（被壳）、纤维含量（被壳、胆布）、绒子含量、鹅绒中的鸭毛绒含量、填充物质量偏差率、APEO</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5C7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3898</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A2A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8FE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15592</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10E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099A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6FE13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C472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2C14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羊绒针织品</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624C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B369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FA7E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甲醛、pH值、可分解致癌芳香胺染料、耐水色牢度、耐酸汗渍色牢度、耐碱汗渍色牢度、耐干摩擦色牢度、纤维含量、二氯甲烷可溶性物质、APEO</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089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2465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B2C7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E80C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59160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DB77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14400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8F83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2133F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D329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8741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羽绒服装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D74D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4E4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BA8A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面料、里料）、pH值（面料、里料）、可分解致癌芳香胺染料（面料、里料）、耐皂洗色牢度（面料、里料）、耐水色牢度（面料、里料）、耐酸汗渍色牢度（面料、里料）、耐碱汗渍色牢度（面料、里料）、耐摩擦色牢度（面料、里料）、纤维含量（面料、里料）、绒子含量、鹅绒中的鸭毛绒含量、充绒量、APEO</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BDC5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4208</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3E8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86AC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16832</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CFE9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2887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0A437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B51C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4D88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呢大衣</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C01A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5EC8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9435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面料、里料）、pH值（面料、里料）、可分解致癌芳香胺染料（面料、里料）、耐水色牢度（面料、里料）、耐酸汗渍色牢度（面料、里料）、耐碱汗渍色牢度（面料、里料）、耐干摩擦色牢度（面料、里料）、纤维含量（面料、里料）</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C93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2430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249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8A25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9720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4393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DCFD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r w14:paraId="7ABA0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548D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A0FD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针织内衣</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0EB7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9B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D76D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甲醛、pH值、可分解致癌芳香胺染料、耐水色牢度、耐酸汗渍色牢度、耐碱汗渍色牢度、耐干摩擦色牢度、纤维含量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5C40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1215</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6D6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18EC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9720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59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FD0A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日用及纺织品</w:t>
            </w:r>
          </w:p>
        </w:tc>
      </w:tr>
    </w:tbl>
    <w:p w14:paraId="6BA7CBA2">
      <w:pPr>
        <w:numPr>
          <w:ilvl w:val="-1"/>
          <w:numId w:val="0"/>
        </w:numPr>
        <w:spacing w:line="500" w:lineRule="exact"/>
        <w:ind w:firstLine="0"/>
        <w:jc w:val="left"/>
        <w:rPr>
          <w:rFonts w:hint="eastAsia"/>
          <w:b/>
          <w:bCs/>
          <w:color w:val="auto"/>
          <w:sz w:val="28"/>
          <w:szCs w:val="28"/>
          <w:highlight w:val="none"/>
          <w:lang w:val="en-US" w:eastAsia="zh-CN"/>
        </w:rPr>
      </w:pPr>
    </w:p>
    <w:p w14:paraId="7A7F24A1">
      <w:pPr>
        <w:numPr>
          <w:ilvl w:val="-1"/>
          <w:numId w:val="0"/>
        </w:numPr>
        <w:spacing w:before="120" w:after="120" w:line="440" w:lineRule="exact"/>
        <w:rPr>
          <w:rFonts w:hint="eastAsia" w:ascii="宋体" w:hAnsi="宋体" w:eastAsia="宋体" w:cs="宋体"/>
          <w:b/>
          <w:color w:val="auto"/>
          <w:sz w:val="24"/>
          <w:highlight w:val="none"/>
        </w:rPr>
      </w:pPr>
      <w:r>
        <w:rPr>
          <w:rFonts w:hint="default" w:ascii="宋体" w:hAnsi="宋体" w:cs="宋体"/>
          <w:b/>
          <w:color w:val="auto"/>
          <w:sz w:val="24"/>
          <w:szCs w:val="22"/>
          <w:highlight w:val="none"/>
          <w:lang w:val="en-US" w:eastAsia="zh-CN"/>
        </w:rPr>
        <w:t>采购包</w:t>
      </w:r>
      <w:r>
        <w:rPr>
          <w:rFonts w:hint="eastAsia" w:ascii="宋体" w:hAnsi="宋体" w:cs="宋体"/>
          <w:b/>
          <w:color w:val="auto"/>
          <w:sz w:val="24"/>
          <w:szCs w:val="22"/>
          <w:highlight w:val="none"/>
          <w:lang w:val="en-US" w:eastAsia="zh-CN"/>
        </w:rPr>
        <w:t>2</w:t>
      </w:r>
      <w:r>
        <w:rPr>
          <w:rFonts w:ascii="宋体" w:hAnsi="宋体" w:eastAsia="宋体" w:cs="宋体"/>
          <w:b/>
          <w:color w:val="auto"/>
          <w:sz w:val="24"/>
          <w:highlight w:val="none"/>
        </w:rPr>
        <w:t>:</w:t>
      </w:r>
      <w:r>
        <w:rPr>
          <w:rFonts w:hint="eastAsia" w:ascii="宋体" w:hAnsi="宋体" w:eastAsia="宋体" w:cs="宋体"/>
          <w:b/>
          <w:color w:val="auto"/>
          <w:sz w:val="24"/>
          <w:highlight w:val="none"/>
        </w:rPr>
        <w:t>2026年张家港市产商品质量监督抽查 (综合类产品一)</w:t>
      </w:r>
    </w:p>
    <w:tbl>
      <w:tblPr>
        <w:tblStyle w:val="55"/>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738"/>
        <w:gridCol w:w="485"/>
        <w:gridCol w:w="507"/>
        <w:gridCol w:w="3589"/>
        <w:gridCol w:w="842"/>
        <w:gridCol w:w="877"/>
        <w:gridCol w:w="877"/>
        <w:gridCol w:w="877"/>
        <w:gridCol w:w="727"/>
      </w:tblGrid>
      <w:tr w14:paraId="03B61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450" w:type="dxa"/>
            <w:vMerge w:val="restart"/>
            <w:tcBorders>
              <w:top w:val="single" w:color="000000" w:sz="4" w:space="0"/>
              <w:left w:val="single" w:color="000000" w:sz="4" w:space="0"/>
              <w:right w:val="single" w:color="000000" w:sz="4" w:space="0"/>
            </w:tcBorders>
            <w:shd w:val="clear" w:color="auto" w:fill="FFFFFF"/>
            <w:noWrap w:val="0"/>
            <w:vAlign w:val="center"/>
          </w:tcPr>
          <w:p w14:paraId="4D774388">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序号</w:t>
            </w:r>
          </w:p>
        </w:tc>
        <w:tc>
          <w:tcPr>
            <w:tcW w:w="738" w:type="dxa"/>
            <w:vMerge w:val="restart"/>
            <w:tcBorders>
              <w:top w:val="single" w:color="000000" w:sz="4" w:space="0"/>
              <w:left w:val="single" w:color="000000" w:sz="4" w:space="0"/>
              <w:right w:val="single" w:color="000000" w:sz="4" w:space="0"/>
            </w:tcBorders>
            <w:shd w:val="clear" w:color="auto" w:fill="FFFFFF"/>
            <w:noWrap w:val="0"/>
            <w:vAlign w:val="center"/>
          </w:tcPr>
          <w:p w14:paraId="7E7DACBB">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产商品名称</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82D575">
            <w:pPr>
              <w:keepNext w:val="0"/>
              <w:keepLines w:val="0"/>
              <w:widowControl/>
              <w:suppressLineNumbers w:val="0"/>
              <w:jc w:val="center"/>
              <w:rPr>
                <w:rFonts w:hint="eastAsia" w:ascii="宋体" w:hAnsi="宋体" w:eastAsia="宋体" w:cs="宋体"/>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计划抽检最低批次</w:t>
            </w:r>
          </w:p>
        </w:tc>
        <w:tc>
          <w:tcPr>
            <w:tcW w:w="3589" w:type="dxa"/>
            <w:vMerge w:val="restart"/>
            <w:tcBorders>
              <w:top w:val="single" w:color="000000" w:sz="4" w:space="0"/>
              <w:left w:val="single" w:color="000000" w:sz="4" w:space="0"/>
              <w:right w:val="single" w:color="000000" w:sz="4" w:space="0"/>
            </w:tcBorders>
            <w:shd w:val="clear" w:color="auto" w:fill="FFFFFF"/>
            <w:noWrap w:val="0"/>
            <w:vAlign w:val="center"/>
          </w:tcPr>
          <w:p w14:paraId="10B99D0B">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主要检测项目</w:t>
            </w:r>
          </w:p>
        </w:tc>
        <w:tc>
          <w:tcPr>
            <w:tcW w:w="842" w:type="dxa"/>
            <w:vMerge w:val="restart"/>
            <w:tcBorders>
              <w:top w:val="single" w:color="000000" w:sz="4" w:space="0"/>
              <w:left w:val="single" w:color="000000" w:sz="4" w:space="0"/>
              <w:right w:val="single" w:color="000000" w:sz="4" w:space="0"/>
            </w:tcBorders>
            <w:shd w:val="clear" w:color="auto" w:fill="FFFFFF"/>
            <w:noWrap w:val="0"/>
            <w:vAlign w:val="center"/>
          </w:tcPr>
          <w:p w14:paraId="783C40FF">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检测费单价最高限价（元/批次）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16A0F454">
            <w:pPr>
              <w:keepNext w:val="0"/>
              <w:keepLines w:val="0"/>
              <w:widowControl/>
              <w:suppressLineNumbers w:val="0"/>
              <w:jc w:val="center"/>
              <w:rPr>
                <w:rFonts w:hint="eastAsia" w:ascii="宋体" w:hAnsi="宋体" w:eastAsia="宋体" w:cs="宋体"/>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买样费单价最高限价（元/批次）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7F5CBCE2">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合计检测费（元）</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56C94132">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合计买样费（元）</w:t>
            </w:r>
          </w:p>
        </w:tc>
        <w:tc>
          <w:tcPr>
            <w:tcW w:w="727" w:type="dxa"/>
            <w:vMerge w:val="restart"/>
            <w:tcBorders>
              <w:top w:val="single" w:color="000000" w:sz="4" w:space="0"/>
              <w:left w:val="single" w:color="000000" w:sz="4" w:space="0"/>
              <w:right w:val="single" w:color="000000" w:sz="4" w:space="0"/>
            </w:tcBorders>
            <w:shd w:val="clear" w:color="auto" w:fill="FFFFFF"/>
            <w:noWrap w:val="0"/>
            <w:vAlign w:val="center"/>
          </w:tcPr>
          <w:p w14:paraId="429136B3">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类别</w:t>
            </w:r>
          </w:p>
        </w:tc>
      </w:tr>
      <w:tr w14:paraId="50570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450" w:type="dxa"/>
            <w:vMerge w:val="continue"/>
            <w:tcBorders>
              <w:left w:val="single" w:color="000000" w:sz="4" w:space="0"/>
              <w:bottom w:val="single" w:color="000000" w:sz="4" w:space="0"/>
              <w:right w:val="single" w:color="000000" w:sz="4" w:space="0"/>
            </w:tcBorders>
            <w:shd w:val="clear" w:color="auto" w:fill="FFFFFF"/>
            <w:noWrap w:val="0"/>
            <w:vAlign w:val="center"/>
          </w:tcPr>
          <w:p w14:paraId="77328628">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738" w:type="dxa"/>
            <w:vMerge w:val="continue"/>
            <w:tcBorders>
              <w:left w:val="single" w:color="000000" w:sz="4" w:space="0"/>
              <w:bottom w:val="single" w:color="000000" w:sz="4" w:space="0"/>
              <w:right w:val="single" w:color="000000" w:sz="4" w:space="0"/>
            </w:tcBorders>
            <w:shd w:val="clear" w:color="auto" w:fill="FFFFFF"/>
            <w:noWrap w:val="0"/>
            <w:vAlign w:val="center"/>
          </w:tcPr>
          <w:p w14:paraId="72033A99">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F9A12">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生产</w:t>
            </w:r>
          </w:p>
        </w:tc>
        <w:tc>
          <w:tcPr>
            <w:tcW w:w="5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AAF5D">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流通</w:t>
            </w:r>
          </w:p>
        </w:tc>
        <w:tc>
          <w:tcPr>
            <w:tcW w:w="3589" w:type="dxa"/>
            <w:vMerge w:val="continue"/>
            <w:tcBorders>
              <w:left w:val="single" w:color="000000" w:sz="4" w:space="0"/>
              <w:bottom w:val="single" w:color="000000" w:sz="4" w:space="0"/>
              <w:right w:val="single" w:color="000000" w:sz="4" w:space="0"/>
            </w:tcBorders>
            <w:shd w:val="clear" w:color="auto" w:fill="FFFFFF"/>
            <w:noWrap w:val="0"/>
            <w:vAlign w:val="center"/>
          </w:tcPr>
          <w:p w14:paraId="7AD4F227">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842" w:type="dxa"/>
            <w:vMerge w:val="continue"/>
            <w:tcBorders>
              <w:left w:val="single" w:color="000000" w:sz="4" w:space="0"/>
              <w:bottom w:val="single" w:color="000000" w:sz="4" w:space="0"/>
              <w:right w:val="single" w:color="000000" w:sz="4" w:space="0"/>
            </w:tcBorders>
            <w:shd w:val="clear" w:color="auto" w:fill="FFFFFF"/>
            <w:noWrap w:val="0"/>
            <w:vAlign w:val="center"/>
          </w:tcPr>
          <w:p w14:paraId="7FE312CE">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61BAF3A9">
            <w:pPr>
              <w:keepNext w:val="0"/>
              <w:keepLines w:val="0"/>
              <w:widowControl/>
              <w:suppressLineNumbers w:val="0"/>
              <w:jc w:val="center"/>
              <w:rPr>
                <w:rFonts w:hint="eastAsia" w:ascii="宋体" w:hAnsi="宋体" w:eastAsia="宋体" w:cs="宋体"/>
                <w:b/>
                <w:bCs/>
                <w:i w:val="0"/>
                <w:iCs w:val="0"/>
                <w:color w:val="auto"/>
                <w:sz w:val="20"/>
                <w:szCs w:val="20"/>
                <w:highlight w:val="none"/>
                <w:u w:val="none"/>
                <w:lang w:val="en-US" w:eastAsia="zh-CN" w:bidi="ar"/>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66DE5A4F">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7A7523F8">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c>
          <w:tcPr>
            <w:tcW w:w="727" w:type="dxa"/>
            <w:vMerge w:val="continue"/>
            <w:tcBorders>
              <w:left w:val="single" w:color="000000" w:sz="4" w:space="0"/>
              <w:bottom w:val="single" w:color="000000" w:sz="4" w:space="0"/>
              <w:right w:val="single" w:color="000000" w:sz="4" w:space="0"/>
            </w:tcBorders>
            <w:shd w:val="clear" w:color="auto" w:fill="FFFFFF"/>
            <w:noWrap w:val="0"/>
            <w:vAlign w:val="center"/>
          </w:tcPr>
          <w:p w14:paraId="75C2F5E4">
            <w:pPr>
              <w:keepNext w:val="0"/>
              <w:keepLines w:val="0"/>
              <w:widowControl/>
              <w:suppressLineNumbers w:val="0"/>
              <w:jc w:val="center"/>
              <w:rPr>
                <w:rFonts w:hint="eastAsia" w:ascii="宋体" w:hAnsi="宋体" w:eastAsia="宋体" w:cs="宋体"/>
                <w:b/>
                <w:bCs/>
                <w:i w:val="0"/>
                <w:iCs w:val="0"/>
                <w:color w:val="auto"/>
                <w:sz w:val="20"/>
                <w:szCs w:val="20"/>
                <w:highlight w:val="none"/>
                <w:u w:val="none"/>
              </w:rPr>
            </w:pPr>
          </w:p>
        </w:tc>
      </w:tr>
      <w:tr w14:paraId="11B09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1739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A112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电子锁</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B197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D932E">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DF01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锁舌轴向静荷、锁舌侧向静荷载、安全性要求、防破坏报警功能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F19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2520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62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B3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5040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12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6C984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7E207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9ABD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B120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安全帽</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96765">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5369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7876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垂直间距、冲击吸收性能、耐穿刺性能、下颏带的强度</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527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D9E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471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39E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A518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工业生产资料</w:t>
            </w:r>
          </w:p>
        </w:tc>
      </w:tr>
      <w:tr w14:paraId="215CD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C7A1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9308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充电宝</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E1B70">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FCC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1707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4943.1-2022、GB 31241-2022：热灼伤、样品容量测试、低气压、加速度冲击、过压充电保护气压、短路保护</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D6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0E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D1A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9D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2673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电子产品</w:t>
            </w:r>
          </w:p>
        </w:tc>
      </w:tr>
      <w:tr w14:paraId="3023C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0FC7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D0ED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电源适配器</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887E3">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80CB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445A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GB4943.1-2022 设备标志说明和指示性安全防护、断开连接器后电容器的放电、电气间隙、爬电距离、固体绝缘、直接安装导电金属零部件的热塑性零部件、预期的接触电压、接触电流和保护导体电流、抗电强度试验、GB/T 9254.1-2021:交流电源端口的传导发射、1GHz以下辐射发射</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A9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4D0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8B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73A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A31D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电子产品</w:t>
            </w:r>
          </w:p>
        </w:tc>
      </w:tr>
      <w:tr w14:paraId="2F79C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7B33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9B07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塑料地板</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8DD5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A02FA">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3FC2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加热翘曲、加热尺寸变化率</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F8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2900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87CA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2F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8EE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2E8D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7B5A8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5FC5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F58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卫生洁具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262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982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4FD04">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GB/T 6952-2015：水封深度、水封表面尺寸、便器用水量、洗净功能、排放功能、排水管道输送特性、污水置换功能、水封回复功能、卫生纸试验、坐便器水效等级、坐便水效限定值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E14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1634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873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37F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AEB8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480D9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9288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F3D8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水嘴</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2244C">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8EDF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1DE8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18145-2014：外观,螺纹,密封性能,流量,流量均匀性，水嘴用水效率等级，水嘴用水效率限定值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481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1B2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A7B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3704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51BD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23455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435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B1B6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卫生纸</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FD01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5289A">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28FF8">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可迁移性荧光物质、重金属含量（铅）、重金属含量（砷）、洞眼、灰分、定量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0353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61ED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F97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B24F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F414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54D1F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6DAB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2C52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成人纸尿裤</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56767">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D673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88E0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PH值、甲醛、吸收倍率、饱和吸收量、大肠菌群、细菌菌落总数、真菌菌落总数、致病性化脓菌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301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E9E7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BFF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1C0F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0A54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5D4AA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FAEB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5D72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包书皮</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091F8">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D1A8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45F2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有害物质限量（可迁移元素的限量）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86D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1305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2C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DE9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3E14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1AB28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4336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868C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涂改用品</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6081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1AF1C">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6DF11">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可迁移元素的限量、可触及的塑料件中邻苯二甲酸酯增塑剂的限量、苯、氯代烃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AB79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9613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4E1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D8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FE1B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7CBCA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5C3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BB8C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塑料购物袋</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967C0">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CCC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280F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标识、厚度、漏水性试验、跌落试验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A8CD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7A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0A6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340C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33B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65315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7D23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0C5E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护眼灯</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1D888">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6597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EB978">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结构、外部接线和内部接线、防触电保护、耐热耐火和耐起痕、视网膜蓝光危害、电源端子骚扰电压、照度及照度均匀度</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658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967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D8E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F2D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0ED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7CAA2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AAF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FA1F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新能源充电桩</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7F3CA">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636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300A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非正常条件下充电结束停机、充电连接控制时序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E8A6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0880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4B16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FDB5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7C7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电子产品</w:t>
            </w:r>
          </w:p>
        </w:tc>
      </w:tr>
      <w:tr w14:paraId="0D6EE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D8D2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3264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小功率电动机</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A55A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BEC96">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AA065">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GB/T 12350-2022：工作温度下的泄漏电流、绝缘电阻和电气强度、接地、温升试验、标志与说明</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646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3E1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BA35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6172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738D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工业生产资料</w:t>
            </w:r>
          </w:p>
        </w:tc>
      </w:tr>
      <w:tr w14:paraId="0CD18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57DB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025D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配装眼镜</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0F17F6">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453B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B043F">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镜片顶焦度允差、装配质量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11D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8E5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AD6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171B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0D18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日用杂品</w:t>
            </w:r>
          </w:p>
        </w:tc>
      </w:tr>
      <w:tr w14:paraId="1B181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15F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6EF2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LED灯具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5BC4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57E7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41E5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7000.1、GB 7000.201、GB 7000.202系列：结构、外部接线和内部接线、防触电保护、绝缘电阻和电气强度、耐热、耐火和耐起痕</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8AA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39B4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782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BBA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8C19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17D43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E6B7F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1046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电线</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BC829">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C6339">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13FA6">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GB/T 5013系列、GB/T 5023系列、JB/T 8734系列、JB/T 8735系列、JB/T 10491—2022标准、GB/T 19666-2019标准：结构尺寸检查、老化前机械性能、导体电阻、绝缘厚度、单根阻燃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49D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59FA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35CE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DBF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F92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工业生产资料</w:t>
            </w:r>
          </w:p>
        </w:tc>
      </w:tr>
      <w:tr w14:paraId="12119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2799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A89D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电缆</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ABD0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AED1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CD03B">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GB/T 12706电力电缆系列、GB/T 9330控制电缆系列、GB/T 12527—2008架空电缆标准、GB/T 14049—2008架空电缆标准、GB/T 19666-2019标准：结构尺寸检查、老化前机械性能、导体电阻、绝缘厚度、成束阻燃性能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AE0E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C952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E72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206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4D4A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工业生产资料</w:t>
            </w:r>
          </w:p>
        </w:tc>
      </w:tr>
      <w:tr w14:paraId="34120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845F7">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FC32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农用薄膜</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17576">
            <w:pPr>
              <w:jc w:val="center"/>
              <w:rPr>
                <w:rFonts w:hint="eastAsia" w:ascii="宋体" w:hAnsi="宋体" w:eastAsia="宋体" w:cs="宋体"/>
                <w:i w:val="0"/>
                <w:iCs w:val="0"/>
                <w:color w:val="auto"/>
                <w:sz w:val="20"/>
                <w:szCs w:val="20"/>
                <w:highlight w:val="none"/>
                <w:u w:val="none"/>
                <w:lang w:val="en-US" w:eastAsia="zh-CN" w:bidi="ar"/>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49DE">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57165">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1.GB/T 20202-2019、GB/T 4455-2019:外观质量、宽度偏差、厚度偏差、拉伸性能、直角撕裂强度、透光度和雾度;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2.GB 13735-2017、GB/T 35795-2017：外观质量、厚度偏差、宽度偏差、拉伸性能、直角撕裂负荷</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85E95">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6305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4367">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AC2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838A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农业生产资料</w:t>
            </w:r>
          </w:p>
        </w:tc>
      </w:tr>
      <w:tr w14:paraId="606DD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4F88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60F39">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PP-R管材</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34BF3">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8D95A">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FD24E">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GB/T 18742.2-2017：熔融温度、静液压试验20℃ 1h、静液压试验95℃ 22h、静液压试验95℃ 165h</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5AF77">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4F05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D3A8">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16800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E640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EB2AE">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r w14:paraId="3973F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7F4EA">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11AEB6">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细木工板</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D66F2">
            <w:pPr>
              <w:jc w:val="center"/>
              <w:rPr>
                <w:rFonts w:hint="eastAsia" w:ascii="宋体" w:hAnsi="宋体" w:eastAsia="宋体" w:cs="宋体"/>
                <w:i w:val="0"/>
                <w:iCs w:val="0"/>
                <w:color w:val="auto"/>
                <w:sz w:val="20"/>
                <w:szCs w:val="20"/>
                <w:highlight w:val="none"/>
                <w:u w:val="none"/>
                <w:lang w:val="en-US" w:eastAsia="zh-CN" w:bidi="ar"/>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E6FE">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05054">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GB/T 5849-2016：横向静曲强度、表面胶合强度、甲醛释放量、含水率、浸渍剥离</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921FB">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F78D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407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DDF5">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3E41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家具及建筑装饰装修材料</w:t>
            </w:r>
          </w:p>
        </w:tc>
      </w:tr>
    </w:tbl>
    <w:p w14:paraId="7D1D9C49">
      <w:pPr>
        <w:numPr>
          <w:ilvl w:val="-1"/>
          <w:numId w:val="0"/>
        </w:numPr>
        <w:spacing w:before="120" w:after="120" w:line="440" w:lineRule="exact"/>
        <w:rPr>
          <w:rFonts w:hint="default" w:ascii="宋体" w:hAnsi="宋体" w:cs="宋体"/>
          <w:b/>
          <w:color w:val="auto"/>
          <w:sz w:val="24"/>
          <w:szCs w:val="22"/>
          <w:highlight w:val="none"/>
          <w:lang w:val="en-US" w:eastAsia="zh-CN"/>
        </w:rPr>
      </w:pPr>
    </w:p>
    <w:p w14:paraId="2CB73B8C">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采购包</w:t>
      </w:r>
      <w:r>
        <w:rPr>
          <w:rFonts w:hint="eastAsia" w:ascii="宋体" w:hAnsi="宋体" w:cs="宋体"/>
          <w:b/>
          <w:color w:val="auto"/>
          <w:sz w:val="24"/>
          <w:szCs w:val="22"/>
          <w:highlight w:val="none"/>
          <w:lang w:val="en-US" w:eastAsia="zh-CN"/>
        </w:rPr>
        <w:t>3</w:t>
      </w:r>
      <w:r>
        <w:rPr>
          <w:rFonts w:ascii="宋体" w:hAnsi="宋体" w:eastAsia="宋体" w:cs="宋体"/>
          <w:b/>
          <w:color w:val="auto"/>
          <w:sz w:val="24"/>
          <w:highlight w:val="none"/>
        </w:rPr>
        <w:t>:</w:t>
      </w:r>
      <w:r>
        <w:rPr>
          <w:rFonts w:hint="eastAsia" w:ascii="宋体" w:hAnsi="宋体" w:eastAsia="宋体" w:cs="宋体"/>
          <w:b/>
          <w:color w:val="auto"/>
          <w:sz w:val="24"/>
          <w:highlight w:val="none"/>
        </w:rPr>
        <w:t>2026年张家港市产商品质量监督抽查 (综合类产品</w:t>
      </w:r>
      <w:r>
        <w:rPr>
          <w:rFonts w:hint="eastAsia" w:ascii="宋体" w:hAnsi="宋体" w:cs="宋体"/>
          <w:b/>
          <w:color w:val="auto"/>
          <w:sz w:val="24"/>
          <w:highlight w:val="none"/>
          <w:lang w:val="en-US" w:eastAsia="zh-CN"/>
        </w:rPr>
        <w:t>二</w:t>
      </w:r>
      <w:r>
        <w:rPr>
          <w:rFonts w:hint="eastAsia" w:ascii="宋体" w:hAnsi="宋体" w:eastAsia="宋体" w:cs="宋体"/>
          <w:b/>
          <w:color w:val="auto"/>
          <w:sz w:val="24"/>
          <w:highlight w:val="none"/>
        </w:rPr>
        <w:t>)</w:t>
      </w:r>
    </w:p>
    <w:tbl>
      <w:tblPr>
        <w:tblStyle w:val="55"/>
        <w:tblpPr w:leftFromText="180" w:rightFromText="180" w:vertAnchor="text" w:horzAnchor="page" w:tblpX="923" w:tblpY="555"/>
        <w:tblW w:w="9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738"/>
        <w:gridCol w:w="485"/>
        <w:gridCol w:w="507"/>
        <w:gridCol w:w="3589"/>
        <w:gridCol w:w="842"/>
        <w:gridCol w:w="877"/>
        <w:gridCol w:w="877"/>
        <w:gridCol w:w="877"/>
        <w:gridCol w:w="727"/>
      </w:tblGrid>
      <w:tr w14:paraId="6D0C4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450" w:type="dxa"/>
            <w:vMerge w:val="restart"/>
            <w:tcBorders>
              <w:top w:val="single" w:color="000000" w:sz="4" w:space="0"/>
              <w:left w:val="single" w:color="000000" w:sz="4" w:space="0"/>
              <w:right w:val="single" w:color="000000" w:sz="4" w:space="0"/>
            </w:tcBorders>
            <w:shd w:val="clear" w:color="auto" w:fill="FFFFFF"/>
            <w:noWrap w:val="0"/>
            <w:vAlign w:val="center"/>
          </w:tcPr>
          <w:p w14:paraId="747F5320">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序号</w:t>
            </w:r>
          </w:p>
        </w:tc>
        <w:tc>
          <w:tcPr>
            <w:tcW w:w="738" w:type="dxa"/>
            <w:vMerge w:val="restart"/>
            <w:tcBorders>
              <w:top w:val="single" w:color="000000" w:sz="4" w:space="0"/>
              <w:left w:val="single" w:color="000000" w:sz="4" w:space="0"/>
              <w:right w:val="single" w:color="000000" w:sz="4" w:space="0"/>
            </w:tcBorders>
            <w:shd w:val="clear" w:color="auto" w:fill="FFFFFF"/>
            <w:noWrap w:val="0"/>
            <w:vAlign w:val="center"/>
          </w:tcPr>
          <w:p w14:paraId="130CC033">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产商品名称</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451B9">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计划抽检最低批次</w:t>
            </w:r>
          </w:p>
        </w:tc>
        <w:tc>
          <w:tcPr>
            <w:tcW w:w="3589" w:type="dxa"/>
            <w:vMerge w:val="restart"/>
            <w:tcBorders>
              <w:top w:val="single" w:color="000000" w:sz="4" w:space="0"/>
              <w:left w:val="single" w:color="000000" w:sz="4" w:space="0"/>
              <w:right w:val="single" w:color="000000" w:sz="4" w:space="0"/>
            </w:tcBorders>
            <w:shd w:val="clear" w:color="auto" w:fill="FFFFFF"/>
            <w:noWrap w:val="0"/>
            <w:vAlign w:val="center"/>
          </w:tcPr>
          <w:p w14:paraId="05DBBB7A">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主要检测项目</w:t>
            </w:r>
          </w:p>
        </w:tc>
        <w:tc>
          <w:tcPr>
            <w:tcW w:w="842" w:type="dxa"/>
            <w:vMerge w:val="restart"/>
            <w:tcBorders>
              <w:top w:val="single" w:color="000000" w:sz="4" w:space="0"/>
              <w:left w:val="single" w:color="000000" w:sz="4" w:space="0"/>
              <w:right w:val="single" w:color="000000" w:sz="4" w:space="0"/>
            </w:tcBorders>
            <w:shd w:val="clear" w:color="auto" w:fill="FFFFFF"/>
            <w:noWrap w:val="0"/>
            <w:vAlign w:val="center"/>
          </w:tcPr>
          <w:p w14:paraId="7D61619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检测费单价最高限价（元/批次）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46C1DE84">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买样费单价最高限价（元/批次）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14DF525D">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合计检测费（元）</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2256CEE2">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合计买样费（元）</w:t>
            </w:r>
          </w:p>
        </w:tc>
        <w:tc>
          <w:tcPr>
            <w:tcW w:w="727" w:type="dxa"/>
            <w:vMerge w:val="restart"/>
            <w:tcBorders>
              <w:top w:val="single" w:color="000000" w:sz="4" w:space="0"/>
              <w:left w:val="single" w:color="000000" w:sz="4" w:space="0"/>
              <w:right w:val="single" w:color="000000" w:sz="4" w:space="0"/>
            </w:tcBorders>
            <w:shd w:val="clear" w:color="auto" w:fill="FFFFFF"/>
            <w:noWrap w:val="0"/>
            <w:vAlign w:val="center"/>
          </w:tcPr>
          <w:p w14:paraId="7238496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类别</w:t>
            </w:r>
          </w:p>
        </w:tc>
      </w:tr>
      <w:tr w14:paraId="208B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450" w:type="dxa"/>
            <w:vMerge w:val="continue"/>
            <w:tcBorders>
              <w:left w:val="single" w:color="000000" w:sz="4" w:space="0"/>
              <w:bottom w:val="single" w:color="000000" w:sz="4" w:space="0"/>
              <w:right w:val="single" w:color="000000" w:sz="4" w:space="0"/>
            </w:tcBorders>
            <w:shd w:val="clear" w:color="auto" w:fill="FFFFFF"/>
            <w:noWrap w:val="0"/>
            <w:vAlign w:val="center"/>
          </w:tcPr>
          <w:p w14:paraId="2C9E0A46">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p>
        </w:tc>
        <w:tc>
          <w:tcPr>
            <w:tcW w:w="738" w:type="dxa"/>
            <w:vMerge w:val="continue"/>
            <w:tcBorders>
              <w:left w:val="single" w:color="000000" w:sz="4" w:space="0"/>
              <w:bottom w:val="single" w:color="000000" w:sz="4" w:space="0"/>
              <w:right w:val="single" w:color="000000" w:sz="4" w:space="0"/>
            </w:tcBorders>
            <w:shd w:val="clear" w:color="auto" w:fill="FFFFFF"/>
            <w:noWrap w:val="0"/>
            <w:vAlign w:val="center"/>
          </w:tcPr>
          <w:p w14:paraId="3D7246C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8633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生产</w:t>
            </w:r>
          </w:p>
        </w:tc>
        <w:tc>
          <w:tcPr>
            <w:tcW w:w="5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63F37">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流通</w:t>
            </w:r>
          </w:p>
        </w:tc>
        <w:tc>
          <w:tcPr>
            <w:tcW w:w="3589" w:type="dxa"/>
            <w:vMerge w:val="continue"/>
            <w:tcBorders>
              <w:left w:val="single" w:color="000000" w:sz="4" w:space="0"/>
              <w:bottom w:val="single" w:color="000000" w:sz="4" w:space="0"/>
              <w:right w:val="single" w:color="000000" w:sz="4" w:space="0"/>
            </w:tcBorders>
            <w:shd w:val="clear" w:color="auto" w:fill="FFFFFF"/>
            <w:noWrap w:val="0"/>
            <w:vAlign w:val="center"/>
          </w:tcPr>
          <w:p w14:paraId="6E38716A">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42" w:type="dxa"/>
            <w:vMerge w:val="continue"/>
            <w:tcBorders>
              <w:left w:val="single" w:color="000000" w:sz="4" w:space="0"/>
              <w:bottom w:val="single" w:color="000000" w:sz="4" w:space="0"/>
              <w:right w:val="single" w:color="000000" w:sz="4" w:space="0"/>
            </w:tcBorders>
            <w:shd w:val="clear" w:color="auto" w:fill="FFFFFF"/>
            <w:noWrap w:val="0"/>
            <w:vAlign w:val="center"/>
          </w:tcPr>
          <w:p w14:paraId="24D3F52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10E3E360">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7855F90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5E29BE62">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727" w:type="dxa"/>
            <w:vMerge w:val="continue"/>
            <w:tcBorders>
              <w:left w:val="single" w:color="000000" w:sz="4" w:space="0"/>
              <w:bottom w:val="single" w:color="000000" w:sz="4" w:space="0"/>
              <w:right w:val="single" w:color="000000" w:sz="4" w:space="0"/>
            </w:tcBorders>
            <w:shd w:val="clear" w:color="auto" w:fill="FFFFFF"/>
            <w:noWrap w:val="0"/>
            <w:vAlign w:val="center"/>
          </w:tcPr>
          <w:p w14:paraId="02DBE4A1">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r>
      <w:tr w14:paraId="58F8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BAB4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F820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汽车内饰件</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9933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980FA">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532C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燃烧性能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6C3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362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949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D04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9B3F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1840B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1B01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DE97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汽车安全带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C990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8E714">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7B094">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动态试验、锁止极限值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22E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F01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BA6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C75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8A15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0CADE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198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2E46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3A01A">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A7CF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BB65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2BD7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287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3C2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0923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42E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02B02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E7B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BA85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超轻粘土玩具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CD3D2">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1474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2A98B">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4A2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03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7036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46F7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F21B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17ABE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55A7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8CA5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塑胶玩具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3B607">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230C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5806D">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67D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DC6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6630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2AE5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9316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3FE47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712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0F8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童车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6CA7C">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ED2C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71E9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1.电动童车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2.其他玩具车辆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3.儿童手推车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材料、金属表面、燃烧性能、结构、基本尺寸、推车的适用年龄、卧兜和座兜连接在车架上的装置、稳定性、手把强度、制动装置、折叠锁定装置、可拆卸卧兜或座兜的连接装置的强度和耐用性、束缚系统、车轮的强度、动态耐久性测试、撞击强度、静态强度、塑料包装袋和软塑料薄膜、产品标识和使明用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4.儿童滑板车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正常使用、可预见的合理滥用、材料 、小零件、边缘、尖端、突出部件、用于包装或玩具中的塑料袋或塑料薄膜、孔、间隙、机械装置的可触及性、弹簧、强度、三轮滑板车的稳定性、可调节、可折叠的把立管和把横管、刹车、车轮尺寸、部件、标识、警告和使用说明、特定元素的迁移</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E797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59BA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60F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6F37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2562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1327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F18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A978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儿童安全座椅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B0ADC">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A79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67BDE">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动态试验、加载后带扣开启试验、标识</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2A5B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1333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AD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FE4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9FD5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167D1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0A62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0A85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婴儿用尿不湿</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87640">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89DC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C379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PH值、甲醛、防侧漏性能、可迁移荧光物质、大肠菌群、细菌菌落总数、真菌菌落总数、致病性化脓菌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9BF5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A33F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038B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A190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C2B0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115FE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7B0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F0AE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电动自行车锂电池</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16E1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5B6B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55B1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阻燃性、I2(A)放电、过充电、互认协同充电、标志</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33C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4584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21A9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27B6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6764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71CA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6851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50A2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电动自行车铅酸电池</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8486C">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FA15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B7465">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2hr容量、低温容量、能量密度</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94E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D3E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B73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66E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0F4C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4B93C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F51F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6144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9C9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FDFD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1CE8E">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车速限值、制动性能（干态）、整车质量、结构、车速提示音、电气装置、淋水涉水性能、标识与警示语、互认协同充电、布线、对触及带电部分的防护、连接</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8BAE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3737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D2C5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3A8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600B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17835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4ED7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A403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电动自行车充电器</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F7175">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5D48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2E118">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外壳冲击、结构、内部布线、工作温度下的泄漏电流、电气强度、电气间隙、爬电距离和固体绝缘、防触电保护、非正常工作、熔断器、输入电流、输出电流、电源适应性、电源软线和输出线、超温保护、过充切断、耐热（外壳）</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FC47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EBA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975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DFB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E9D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3DF2F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CDAA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A685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电磁灶、电火锅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EC71C">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A607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E7525">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4706.14、GB 4706.19及GB 4706.29系列:标志与说明、对触及带电部件的防护、输入功率和电流、工作温度下的泄漏电流和电气强度、机械强度、结构、内部布线、电源连接和外部软线、电气间隙、爬电距离和固体绝缘、接地措施、耐热和耐燃、GB 4343.1-2018、GB 4343.1-2024:电源端子骚扰电压</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976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CB74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F5F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F5D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9FA9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5D5B3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7961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B353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电风扇</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E4248">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285E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F353C">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4706.27系列：标志与说明、对触及带电部件的防护、工作温度下的泄漏电流和电气强度、非正常工作（不包括第19.11.4条）、稳定性和机械危险、机械强度、结构、电源连接和外部软线、接地措施、电气间隙、爬电距离和固体绝缘</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9ED7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AA31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A31A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803A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3988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0588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F716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0818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多功能插座</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C233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5FDD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607F9">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固定式插座部分GB/T2099.1-2021、GB1002-2024：标志，尺寸检查，防触电保护，温升，拔出插头所需的力，耐热，爬电距离、电气间隙和通过密封胶的距离，绝缘材料的耐非正常热、耐燃和耐电痕化</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延长线插座（带线的排插）、移动式插座（不带线的排插）GB2099.7-2024、GB1002-2024部分：尺寸要求，防触电保护要求，结构要求，温升要求，软缆及其连接要求，耐热要求，爬电距离、电气间隙和通过密封胶的距离要求，绝缘材料的耐非正常热、耐燃和耐电痕化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USB部分：GB4943.1-2022 设备标志说明和指示性安全防护、断开连接器后电容器的放电、电气间隙、爬电距离、固体绝缘、直接安装导电金属零部件的热塑性零部件、接触电流和保护导体电流、抗电强度试验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2D20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9C3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EE7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62A7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6FB9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19847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DE7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3AA6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室内加热器</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006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117B7">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B384F">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4706.23系列:对触及带电部件的防护、输入功率和电流、工作温度下的泄漏电流和电气强度、稳定性和机械危险、电源连接和外部软线、接地措施、耐热和耐燃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AC5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3927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549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2CE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C5D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71CEE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C953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67BB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自动电饭锅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2998E">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3E9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3EABB">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合金元素迁移量指标、塑料材料（总迁移量）、涂层材料（总迁移量）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CA8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38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DC9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12900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A6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FF70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7E4B8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0744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7D857">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电热毯</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961C7">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A72C1">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CDC14">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GB 4706.1、GB 4706.8系列：标志和说明、对触及带电部件的防护、输入功率和电流、结构（不包括第22.46条的试验）、电源连接和外部软线、电气间隙、爬电距离和固体绝缘、耐热和耐燃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AAE4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27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FD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A6F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43EC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23127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5E4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7D46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摩托车、电动自行车头盔</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9697E">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9D0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0B9F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结构-佩戴装置、护目镜（可见光透过率、耐磨性）、表面凸起结构的剪切力、固定装置稳定性、吸收碰撞能量（低温）、耐穿透(低温)、标志、标识</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18EE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6E62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CB3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33600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E0A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A93C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59505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8F7B1">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CCC7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车用制动液</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36188">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69DA">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8785B">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运动黏度（-40℃、100℃）、平衡回流沸点（ERBP）、湿平衡回流沸点（WERBP）、pH值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1668D">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63D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37E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3077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F62CE">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1CED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B2FE6">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C6D65">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烟花爆竹</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0C815">
            <w:pPr>
              <w:jc w:val="center"/>
              <w:rPr>
                <w:rFonts w:hint="eastAsia" w:ascii="宋体" w:hAnsi="宋体" w:eastAsia="宋体" w:cs="宋体"/>
                <w:i w:val="0"/>
                <w:iCs w:val="0"/>
                <w:color w:val="auto"/>
                <w:sz w:val="20"/>
                <w:szCs w:val="20"/>
                <w:highlight w:val="none"/>
                <w:u w:val="none"/>
                <w:lang w:val="en-US" w:eastAsia="zh-CN" w:bidi="ar"/>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100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89239">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组合烟花：标志、包装、外观、结构和材质、部件（引火线、引火线牢固性、引燃时间）、主体稳定性、药种（氯酸盐）、药量、燃放性能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其他类（除组合烟花外）：标志、包装、外观、部件（引火线、引火线牢固性、引燃时间、手持部位）、结构和材质、药种（氯酸盐）、药量、燃放性能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708AB">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EF22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4CD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FC85">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8FEA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危化品</w:t>
            </w:r>
          </w:p>
        </w:tc>
      </w:tr>
      <w:tr w14:paraId="611E1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09A7C0">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9D80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电焊机</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602E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A794">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D2814">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绝缘电阻、介电强度、发热试验、风扇堵转试验、短路试验、过载试验、保护电路、额定空载电压、型式检验的约定负载电压值、输出回路连接、防触电装置、允差</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F08BE">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5750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8BBBA">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F96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5750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C8B8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0327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电机产品</w:t>
            </w:r>
          </w:p>
        </w:tc>
      </w:tr>
    </w:tbl>
    <w:p w14:paraId="4038A15E">
      <w:pPr>
        <w:numPr>
          <w:ilvl w:val="-1"/>
          <w:numId w:val="0"/>
        </w:numPr>
        <w:spacing w:line="500" w:lineRule="exact"/>
        <w:ind w:firstLine="0"/>
        <w:jc w:val="left"/>
        <w:rPr>
          <w:rFonts w:hint="default"/>
          <w:b/>
          <w:bCs/>
          <w:color w:val="auto"/>
          <w:sz w:val="28"/>
          <w:szCs w:val="28"/>
          <w:highlight w:val="none"/>
          <w:lang w:val="en-US" w:eastAsia="zh-CN"/>
        </w:rPr>
      </w:pPr>
      <w:r>
        <w:rPr>
          <w:rFonts w:hint="eastAsia"/>
          <w:b/>
          <w:bCs/>
          <w:color w:val="auto"/>
          <w:sz w:val="28"/>
          <w:szCs w:val="28"/>
          <w:highlight w:val="none"/>
          <w:lang w:val="en-US" w:eastAsia="zh-CN"/>
        </w:rPr>
        <w:t>注：</w:t>
      </w:r>
    </w:p>
    <w:p w14:paraId="5909D15C">
      <w:pPr>
        <w:numPr>
          <w:ilvl w:val="0"/>
          <w:numId w:val="9"/>
        </w:numPr>
        <w:pBdr>
          <w:top w:val="none" w:color="000000" w:sz="0" w:space="0"/>
          <w:left w:val="none" w:color="000000" w:sz="0" w:space="0"/>
          <w:bottom w:val="none" w:color="000000" w:sz="0" w:space="0"/>
          <w:right w:val="none" w:color="000000" w:sz="0" w:space="0"/>
        </w:pBdr>
        <w:spacing w:before="240" w:after="240" w:line="85" w:lineRule="atLeast"/>
        <w:rPr>
          <w:rFonts w:hint="default" w:ascii="宋体" w:hAnsi="宋体" w:cs="宋体"/>
          <w:i/>
          <w:color w:val="auto"/>
          <w:spacing w:val="7"/>
          <w:sz w:val="24"/>
          <w:highlight w:val="none"/>
          <w:u w:val="single"/>
          <w:lang w:val="en-US" w:eastAsia="zh-CN"/>
        </w:rPr>
      </w:pPr>
      <w:r>
        <w:rPr>
          <w:rFonts w:hint="eastAsia" w:ascii="宋体" w:hAnsi="宋体" w:cs="宋体"/>
          <w:i/>
          <w:color w:val="auto"/>
          <w:spacing w:val="7"/>
          <w:sz w:val="24"/>
          <w:highlight w:val="none"/>
          <w:u w:val="single"/>
          <w:lang w:val="en-US" w:eastAsia="zh-CN"/>
        </w:rPr>
        <w:t>上表中的批次为计划抽检最低批次，结算批次数以实际抽检批次为准。</w:t>
      </w:r>
    </w:p>
    <w:p w14:paraId="2CB1AA1B">
      <w:pPr>
        <w:numPr>
          <w:ilvl w:val="0"/>
          <w:numId w:val="9"/>
        </w:numPr>
        <w:pBdr>
          <w:top w:val="none" w:color="000000" w:sz="0" w:space="0"/>
          <w:left w:val="none" w:color="000000" w:sz="0" w:space="0"/>
          <w:bottom w:val="none" w:color="000000" w:sz="0" w:space="0"/>
          <w:right w:val="none" w:color="000000" w:sz="0" w:space="0"/>
        </w:pBdr>
        <w:spacing w:before="240" w:after="240" w:line="85" w:lineRule="atLeast"/>
        <w:rPr>
          <w:color w:val="auto"/>
          <w:highlight w:val="none"/>
        </w:rPr>
      </w:pPr>
      <w:r>
        <w:rPr>
          <w:rFonts w:ascii="宋体" w:hAnsi="宋体" w:cs="宋体"/>
          <w:i/>
          <w:color w:val="auto"/>
          <w:spacing w:val="7"/>
          <w:sz w:val="24"/>
          <w:highlight w:val="none"/>
          <w:u w:val="single"/>
        </w:rPr>
        <w:t>为保证价格的统一性及避免不平衡报价，本项目采用优惠率报价，</w:t>
      </w:r>
      <w:r>
        <w:rPr>
          <w:rFonts w:hint="eastAsia" w:ascii="宋体" w:hAnsi="宋体" w:cs="宋体"/>
          <w:i/>
          <w:color w:val="auto"/>
          <w:spacing w:val="7"/>
          <w:sz w:val="24"/>
          <w:highlight w:val="none"/>
          <w:u w:val="single"/>
        </w:rPr>
        <w:t>供应商报价时报取统一的投标优惠率即可</w:t>
      </w:r>
      <w:r>
        <w:rPr>
          <w:rFonts w:hint="eastAsia" w:ascii="宋体" w:hAnsi="宋体" w:cs="宋体"/>
          <w:i/>
          <w:color w:val="auto"/>
          <w:spacing w:val="7"/>
          <w:sz w:val="24"/>
          <w:highlight w:val="none"/>
          <w:u w:val="single"/>
          <w:lang w:eastAsia="zh-CN"/>
        </w:rPr>
        <w:t>。</w:t>
      </w:r>
      <w:r>
        <w:rPr>
          <w:rFonts w:hint="eastAsia" w:ascii="宋体" w:hAnsi="宋体" w:cs="宋体"/>
          <w:i/>
          <w:color w:val="auto"/>
          <w:spacing w:val="7"/>
          <w:sz w:val="24"/>
          <w:highlight w:val="none"/>
          <w:u w:val="single"/>
          <w:lang w:val="en-US" w:eastAsia="zh-CN"/>
        </w:rPr>
        <w:t>结算单价=单价最高限价(指导单价)*[1-投标优惠率（%）]</w:t>
      </w:r>
      <w:r>
        <w:rPr>
          <w:rFonts w:hint="eastAsia" w:ascii="宋体" w:hAnsi="宋体" w:cs="宋体"/>
          <w:i/>
          <w:iCs/>
          <w:color w:val="auto"/>
          <w:sz w:val="24"/>
          <w:szCs w:val="24"/>
          <w:highlight w:val="none"/>
          <w:u w:val="single"/>
        </w:rPr>
        <w:t>。投标优惠率即</w:t>
      </w:r>
      <w:r>
        <w:rPr>
          <w:rFonts w:hint="eastAsia" w:ascii="宋体" w:hAnsi="宋体" w:cs="宋体"/>
          <w:i/>
          <w:color w:val="auto"/>
          <w:spacing w:val="7"/>
          <w:sz w:val="24"/>
          <w:highlight w:val="none"/>
          <w:u w:val="single"/>
          <w:lang w:val="en-US" w:eastAsia="zh-CN"/>
        </w:rPr>
        <w:t>单价最高限价(指导单价)</w:t>
      </w:r>
      <w:r>
        <w:rPr>
          <w:rFonts w:hint="eastAsia" w:ascii="宋体" w:hAnsi="宋体" w:cs="宋体"/>
          <w:i/>
          <w:iCs/>
          <w:color w:val="auto"/>
          <w:sz w:val="24"/>
          <w:szCs w:val="24"/>
          <w:highlight w:val="none"/>
          <w:u w:val="single"/>
        </w:rPr>
        <w:t>为基准的下浮比例，例如：</w:t>
      </w:r>
      <w:r>
        <w:rPr>
          <w:rFonts w:hint="eastAsia" w:ascii="宋体" w:hAnsi="宋体" w:cs="宋体"/>
          <w:i/>
          <w:iCs/>
          <w:color w:val="auto"/>
          <w:sz w:val="24"/>
          <w:szCs w:val="24"/>
          <w:highlight w:val="none"/>
          <w:u w:val="single"/>
          <w:lang w:val="en-US" w:eastAsia="zh-CN"/>
        </w:rPr>
        <w:t>某商品的</w:t>
      </w:r>
      <w:r>
        <w:rPr>
          <w:rFonts w:hint="eastAsia" w:ascii="宋体" w:hAnsi="宋体" w:cs="宋体"/>
          <w:i/>
          <w:color w:val="auto"/>
          <w:spacing w:val="7"/>
          <w:sz w:val="24"/>
          <w:highlight w:val="none"/>
          <w:u w:val="single"/>
          <w:lang w:val="en-US" w:eastAsia="zh-CN"/>
        </w:rPr>
        <w:t>检测费单价最高限价(指导单价)</w:t>
      </w:r>
      <w:r>
        <w:rPr>
          <w:rFonts w:hint="eastAsia" w:ascii="宋体" w:hAnsi="宋体" w:cs="宋体"/>
          <w:i/>
          <w:iCs/>
          <w:color w:val="auto"/>
          <w:sz w:val="24"/>
          <w:szCs w:val="24"/>
          <w:highlight w:val="none"/>
          <w:u w:val="single"/>
        </w:rPr>
        <w:t>为10元</w:t>
      </w:r>
      <w:r>
        <w:rPr>
          <w:rFonts w:hint="eastAsia" w:ascii="宋体" w:hAnsi="宋体" w:cs="宋体"/>
          <w:i/>
          <w:iCs/>
          <w:color w:val="auto"/>
          <w:sz w:val="24"/>
          <w:szCs w:val="24"/>
          <w:highlight w:val="none"/>
          <w:u w:val="single"/>
          <w:lang w:eastAsia="zh-CN"/>
        </w:rPr>
        <w:t>，</w:t>
      </w:r>
      <w:r>
        <w:rPr>
          <w:rFonts w:hint="eastAsia" w:ascii="宋体" w:hAnsi="宋体" w:cs="宋体"/>
          <w:i/>
          <w:color w:val="auto"/>
          <w:spacing w:val="7"/>
          <w:sz w:val="24"/>
          <w:highlight w:val="none"/>
          <w:u w:val="single"/>
          <w:lang w:val="en-US" w:eastAsia="zh-CN"/>
        </w:rPr>
        <w:t>买样费单价最高限价(指导单价)</w:t>
      </w:r>
      <w:r>
        <w:rPr>
          <w:rFonts w:hint="eastAsia" w:ascii="宋体" w:hAnsi="宋体" w:cs="宋体"/>
          <w:i/>
          <w:iCs/>
          <w:color w:val="auto"/>
          <w:sz w:val="24"/>
          <w:szCs w:val="24"/>
          <w:highlight w:val="none"/>
          <w:u w:val="single"/>
        </w:rPr>
        <w:t>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元，投标优惠率为15%，则实际</w:t>
      </w:r>
      <w:r>
        <w:rPr>
          <w:rFonts w:hint="eastAsia" w:ascii="宋体" w:hAnsi="宋体" w:cs="宋体"/>
          <w:i/>
          <w:color w:val="auto"/>
          <w:spacing w:val="7"/>
          <w:sz w:val="24"/>
          <w:highlight w:val="none"/>
          <w:u w:val="single"/>
          <w:lang w:val="en-US" w:eastAsia="zh-CN"/>
        </w:rPr>
        <w:t>检测费</w:t>
      </w:r>
      <w:r>
        <w:rPr>
          <w:rFonts w:hint="eastAsia" w:ascii="宋体" w:hAnsi="宋体" w:cs="宋体"/>
          <w:i/>
          <w:iCs/>
          <w:color w:val="auto"/>
          <w:sz w:val="24"/>
          <w:szCs w:val="24"/>
          <w:highlight w:val="none"/>
          <w:u w:val="single"/>
        </w:rPr>
        <w:t>结算单价计算公式为：10*（1-15%）=8.5元</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实际</w:t>
      </w:r>
      <w:r>
        <w:rPr>
          <w:rFonts w:hint="eastAsia" w:ascii="宋体" w:hAnsi="宋体" w:cs="宋体"/>
          <w:i/>
          <w:color w:val="auto"/>
          <w:spacing w:val="7"/>
          <w:sz w:val="24"/>
          <w:highlight w:val="none"/>
          <w:u w:val="single"/>
          <w:lang w:val="en-US" w:eastAsia="zh-CN"/>
        </w:rPr>
        <w:t>买样费</w:t>
      </w:r>
      <w:r>
        <w:rPr>
          <w:rFonts w:hint="eastAsia" w:ascii="宋体" w:hAnsi="宋体" w:cs="宋体"/>
          <w:i/>
          <w:iCs/>
          <w:color w:val="auto"/>
          <w:sz w:val="24"/>
          <w:szCs w:val="24"/>
          <w:highlight w:val="none"/>
          <w:u w:val="single"/>
        </w:rPr>
        <w:t>结算单价计算公式为：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*（1-15%）=</w:t>
      </w:r>
      <w:r>
        <w:rPr>
          <w:rFonts w:hint="eastAsia" w:ascii="宋体" w:hAnsi="宋体" w:cs="宋体"/>
          <w:i/>
          <w:iCs/>
          <w:color w:val="auto"/>
          <w:sz w:val="24"/>
          <w:szCs w:val="24"/>
          <w:highlight w:val="none"/>
          <w:u w:val="single"/>
          <w:lang w:val="en-US" w:eastAsia="zh-CN"/>
        </w:rPr>
        <w:t>17</w:t>
      </w:r>
      <w:r>
        <w:rPr>
          <w:rFonts w:hint="eastAsia" w:ascii="宋体" w:hAnsi="宋体" w:cs="宋体"/>
          <w:i/>
          <w:iCs/>
          <w:color w:val="auto"/>
          <w:sz w:val="24"/>
          <w:szCs w:val="24"/>
          <w:highlight w:val="none"/>
          <w:u w:val="single"/>
        </w:rPr>
        <w:t>元。</w:t>
      </w:r>
    </w:p>
    <w:p w14:paraId="61E6F408">
      <w:pPr>
        <w:pStyle w:val="553"/>
        <w:spacing w:line="440" w:lineRule="exact"/>
        <w:ind w:firstLine="500"/>
        <w:rPr>
          <w:rFonts w:hint="default" w:ascii="宋体" w:hAnsi="宋体" w:eastAsia="宋体" w:cs="宋体"/>
          <w:b w:val="0"/>
          <w:bCs w:val="0"/>
          <w:iCs/>
          <w:color w:val="auto"/>
          <w:spacing w:val="7"/>
          <w:sz w:val="24"/>
          <w:szCs w:val="24"/>
          <w:highlight w:val="none"/>
          <w:u w:val="none"/>
          <w:lang w:val="en-US" w:eastAsia="zh-CN"/>
        </w:rPr>
      </w:pPr>
    </w:p>
    <w:p w14:paraId="1CEBF2F9">
      <w:pPr>
        <w:pStyle w:val="553"/>
        <w:spacing w:line="440" w:lineRule="exact"/>
        <w:ind w:firstLine="500"/>
        <w:rPr>
          <w:rFonts w:hint="default" w:ascii="宋体" w:hAnsi="宋体" w:eastAsia="宋体" w:cs="宋体"/>
          <w:iCs/>
          <w:color w:val="auto"/>
          <w:spacing w:val="7"/>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t>（三）</w:t>
      </w:r>
      <w:r>
        <w:rPr>
          <w:rFonts w:hint="default" w:ascii="宋体" w:hAnsi="宋体" w:eastAsia="宋体" w:cs="宋体"/>
          <w:iCs/>
          <w:color w:val="auto"/>
          <w:spacing w:val="7"/>
          <w:highlight w:val="none"/>
          <w:u w:val="none"/>
          <w:lang w:val="en-US" w:eastAsia="zh-CN"/>
        </w:rPr>
        <w:t>张家港市产商品监督抽查考核细则</w:t>
      </w:r>
    </w:p>
    <w:p w14:paraId="49FC46E7">
      <w:pPr>
        <w:pStyle w:val="553"/>
        <w:spacing w:line="440" w:lineRule="exact"/>
        <w:ind w:firstLine="500"/>
        <w:rPr>
          <w:rFonts w:hint="default" w:ascii="宋体" w:hAnsi="宋体" w:eastAsia="宋体" w:cs="宋体"/>
          <w:iCs/>
          <w:color w:val="auto"/>
          <w:spacing w:val="7"/>
          <w:highlight w:val="none"/>
          <w:u w:val="none"/>
          <w:lang w:val="en-US" w:eastAsia="zh-CN"/>
        </w:rPr>
      </w:pPr>
    </w:p>
    <w:p w14:paraId="6DB5F682">
      <w:pPr>
        <w:keepNext w:val="0"/>
        <w:keepLines w:val="0"/>
        <w:pageBreakBefore w:val="0"/>
        <w:widowControl w:val="0"/>
        <w:spacing w:line="600" w:lineRule="exact"/>
        <w:jc w:val="center"/>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val="en-US" w:eastAsia="zh-CN"/>
        </w:rPr>
        <w:t>张家港市产商品监督抽查</w:t>
      </w:r>
      <w:r>
        <w:rPr>
          <w:rFonts w:hint="eastAsia" w:ascii="方正小标宋_GBK" w:hAnsi="方正小标宋_GBK" w:eastAsia="方正小标宋_GBK" w:cs="方正小标宋_GBK"/>
          <w:color w:val="auto"/>
          <w:sz w:val="44"/>
          <w:szCs w:val="44"/>
          <w:highlight w:val="none"/>
          <w:lang w:eastAsia="zh-CN"/>
        </w:rPr>
        <w:t>考核细则</w:t>
      </w:r>
    </w:p>
    <w:p w14:paraId="2993631E">
      <w:pPr>
        <w:keepNext w:val="0"/>
        <w:keepLines w:val="0"/>
        <w:pageBreakBefore w:val="0"/>
        <w:widowControl w:val="0"/>
        <w:spacing w:line="600" w:lineRule="exact"/>
        <w:jc w:val="center"/>
        <w:rPr>
          <w:rFonts w:hint="eastAsia" w:ascii="方正小标宋_GBK" w:hAnsi="方正小标宋_GBK" w:eastAsia="方正小标宋_GBK" w:cs="方正小标宋_GBK"/>
          <w:color w:val="auto"/>
          <w:sz w:val="44"/>
          <w:szCs w:val="44"/>
          <w:highlight w:val="none"/>
          <w:lang w:eastAsia="zh-CN"/>
        </w:rPr>
      </w:pPr>
    </w:p>
    <w:p w14:paraId="6EF0AB0D">
      <w:pPr>
        <w:keepNext w:val="0"/>
        <w:keepLines w:val="0"/>
        <w:pageBreakBefore w:val="0"/>
        <w:widowControl w:val="0"/>
        <w:numPr>
          <w:ilvl w:val="0"/>
          <w:numId w:val="10"/>
        </w:numPr>
        <w:spacing w:line="560" w:lineRule="exact"/>
        <w:ind w:firstLine="0"/>
        <w:jc w:val="center"/>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总则</w:t>
      </w:r>
    </w:p>
    <w:p w14:paraId="614DC84E">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32"/>
          <w:szCs w:val="32"/>
          <w:highlight w:val="none"/>
          <w:lang w:val="en-US" w:eastAsia="zh-CN"/>
        </w:rPr>
      </w:pPr>
    </w:p>
    <w:p w14:paraId="1598719E">
      <w:pPr>
        <w:keepNext w:val="0"/>
        <w:keepLines w:val="0"/>
        <w:pageBreakBefore w:val="0"/>
        <w:widowControl w:val="0"/>
        <w:spacing w:line="560" w:lineRule="exact"/>
        <w:ind w:firstLine="64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第一条</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为保障张家港市产商品监督抽查工作的顺利开展，提升监督抽查的准确性、合规性和时效性，结合我市实际情况，制定本细则</w:t>
      </w:r>
    </w:p>
    <w:p w14:paraId="5B53C2D0">
      <w:pPr>
        <w:keepNext w:val="0"/>
        <w:keepLines w:val="0"/>
        <w:pageBreakBefore w:val="0"/>
        <w:widowControl w:val="0"/>
        <w:spacing w:line="560" w:lineRule="exact"/>
        <w:ind w:firstLine="64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第二条 本细则贯穿于监督抽查“样品抽取、检验检测、结果报送、后续处理、样品处置”等全流程，适用于我局对张家港市产商品监督抽查工作承检机构（以下简称：承检机构）的综合考评工作。</w:t>
      </w:r>
    </w:p>
    <w:p w14:paraId="6F53AF53">
      <w:pPr>
        <w:keepNext w:val="0"/>
        <w:keepLines w:val="0"/>
        <w:pageBreakBefore w:val="0"/>
        <w:widowControl w:val="0"/>
        <w:spacing w:line="560" w:lineRule="exact"/>
        <w:ind w:firstLine="64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第三条 考评以季度为单位，承检机构应在每季度末向我局递交书面考核自评结果，自评应包括考核细则内各项指标。</w:t>
      </w:r>
    </w:p>
    <w:p w14:paraId="341A102B">
      <w:pPr>
        <w:keepNext w:val="0"/>
        <w:keepLines w:val="0"/>
        <w:pageBreakBefore w:val="0"/>
        <w:widowControl w:val="0"/>
        <w:spacing w:line="560" w:lineRule="exact"/>
        <w:ind w:firstLine="640"/>
        <w:jc w:val="left"/>
        <w:rPr>
          <w:rFonts w:hint="eastAsia" w:ascii="仿宋_GB2312" w:hAnsi="仿宋_GB2312" w:eastAsia="仿宋_GB2312" w:cs="仿宋_GB2312"/>
          <w:color w:val="auto"/>
          <w:sz w:val="32"/>
          <w:szCs w:val="32"/>
          <w:highlight w:val="none"/>
          <w:lang w:val="en-US" w:eastAsia="zh-CN"/>
        </w:rPr>
      </w:pPr>
    </w:p>
    <w:p w14:paraId="1E1887FA">
      <w:pPr>
        <w:keepNext w:val="0"/>
        <w:keepLines w:val="0"/>
        <w:pageBreakBefore w:val="0"/>
        <w:widowControl w:val="0"/>
        <w:numPr>
          <w:ilvl w:val="0"/>
          <w:numId w:val="10"/>
        </w:numPr>
        <w:spacing w:line="560" w:lineRule="exact"/>
        <w:ind w:firstLine="640"/>
        <w:jc w:val="center"/>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考核项目</w:t>
      </w:r>
    </w:p>
    <w:p w14:paraId="55EFB507">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    </w:t>
      </w:r>
    </w:p>
    <w:p w14:paraId="6C5E98A9">
      <w:pPr>
        <w:keepNext w:val="0"/>
        <w:keepLines w:val="0"/>
        <w:pageBreakBefore w:val="0"/>
        <w:widowControl w:val="0"/>
        <w:numPr>
          <w:ilvl w:val="0"/>
          <w:numId w:val="11"/>
        </w:numPr>
        <w:spacing w:line="560" w:lineRule="exact"/>
        <w:ind w:firstLine="64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监督抽查工作应确保时效性，承检机构应按照监督抽查计划完成相应产品的抽样工作，并在抽样完成后45个自然日内完成产品检测及结果报送工作，并在完成结果报送工作后20个自然日内向我局送达检验检测报告。如因不可抗力或其他原因，应在每季度月末20日之前向我局作出书面解释（需包含无法完成原因及可完成日期），经我局同意后，可将抽样、检测及结果报送日期顺延。</w:t>
      </w:r>
    </w:p>
    <w:p w14:paraId="6A83F7D6">
      <w:pPr>
        <w:keepNext w:val="0"/>
        <w:keepLines w:val="0"/>
        <w:pageBreakBefore w:val="0"/>
        <w:widowControl w:val="0"/>
        <w:numPr>
          <w:ilvl w:val="0"/>
          <w:numId w:val="11"/>
        </w:numPr>
        <w:spacing w:line="560" w:lineRule="exact"/>
        <w:ind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监督抽查工作应确保合规性，承检机构应按照《产品监督抽查暂行办法》、《江苏省省级产品质量监督抽查工作规范》及各类产品监督抽查实施方案开展监督抽查工作。</w:t>
      </w:r>
    </w:p>
    <w:p w14:paraId="224DCC15">
      <w:pPr>
        <w:keepNext w:val="0"/>
        <w:keepLines w:val="0"/>
        <w:pageBreakBefore w:val="0"/>
        <w:widowControl w:val="0"/>
        <w:numPr>
          <w:ilvl w:val="0"/>
          <w:numId w:val="11"/>
        </w:numPr>
        <w:spacing w:line="560" w:lineRule="exact"/>
        <w:ind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监督抽查工作应确保准确性，承检机构应保证各类产品的检测结果可用于我局开展后续监管工作。</w:t>
      </w:r>
    </w:p>
    <w:p w14:paraId="07F5E611">
      <w:pPr>
        <w:keepNext w:val="0"/>
        <w:keepLines w:val="0"/>
        <w:pageBreakBefore w:val="0"/>
        <w:widowControl w:val="0"/>
        <w:numPr>
          <w:ilvl w:val="0"/>
          <w:numId w:val="11"/>
        </w:numPr>
        <w:spacing w:line="560" w:lineRule="exact"/>
        <w:ind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承检机构应积极配合我局开展产商品监督抽查及样品处置工作，如遇突发情况，各承检机构应在1小时内完成响应，并到达监督抽查现场开展工作。</w:t>
      </w:r>
    </w:p>
    <w:p w14:paraId="4CAEE304">
      <w:pPr>
        <w:keepNext w:val="0"/>
        <w:keepLines w:val="0"/>
        <w:pageBreakBefore w:val="0"/>
        <w:widowControl w:val="0"/>
        <w:numPr>
          <w:ilvl w:val="0"/>
          <w:numId w:val="0"/>
        </w:numPr>
        <w:spacing w:line="560" w:lineRule="exact"/>
        <w:jc w:val="both"/>
        <w:rPr>
          <w:rFonts w:hint="default" w:ascii="仿宋_GB2312" w:hAnsi="仿宋_GB2312" w:eastAsia="仿宋_GB2312" w:cs="仿宋_GB2312"/>
          <w:color w:val="auto"/>
          <w:sz w:val="32"/>
          <w:szCs w:val="32"/>
          <w:highlight w:val="none"/>
          <w:lang w:val="en-US" w:eastAsia="zh-CN"/>
        </w:rPr>
      </w:pPr>
    </w:p>
    <w:p w14:paraId="5BB5B0CA">
      <w:pPr>
        <w:keepNext w:val="0"/>
        <w:keepLines w:val="0"/>
        <w:pageBreakBefore w:val="0"/>
        <w:widowControl w:val="0"/>
        <w:numPr>
          <w:ilvl w:val="0"/>
          <w:numId w:val="10"/>
        </w:numPr>
        <w:spacing w:line="560" w:lineRule="exact"/>
        <w:ind w:firstLine="640"/>
        <w:jc w:val="center"/>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结果运用</w:t>
      </w:r>
    </w:p>
    <w:p w14:paraId="72273F0F">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32"/>
          <w:szCs w:val="32"/>
          <w:highlight w:val="none"/>
          <w:lang w:val="en-US" w:eastAsia="zh-CN"/>
        </w:rPr>
      </w:pPr>
    </w:p>
    <w:p w14:paraId="2CDB0634">
      <w:pPr>
        <w:keepNext w:val="0"/>
        <w:keepLines w:val="0"/>
        <w:pageBreakBefore w:val="0"/>
        <w:widowControl w:val="0"/>
        <w:numPr>
          <w:ilvl w:val="0"/>
          <w:numId w:val="11"/>
        </w:numPr>
        <w:spacing w:line="560" w:lineRule="exact"/>
        <w:ind w:left="0" w:firstLine="64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承检机构未在要求时间内完成抽样、检测、检测结果及报告报送工作的，在我局催告后，每延迟十个工作日，按照所涉产品批次费用的5%进行减扣，最高减扣至所涉产品批次费用的30%。</w:t>
      </w:r>
    </w:p>
    <w:p w14:paraId="48857EFB">
      <w:pPr>
        <w:keepNext w:val="0"/>
        <w:keepLines w:val="0"/>
        <w:pageBreakBefore w:val="0"/>
        <w:widowControl w:val="0"/>
        <w:numPr>
          <w:ilvl w:val="0"/>
          <w:numId w:val="11"/>
        </w:numPr>
        <w:spacing w:line="560" w:lineRule="exact"/>
        <w:ind w:left="0"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因承检机构监督抽查工作不合规，导致我局在后续监督抽查结果后处理工作中，行政复议被撤销、被确认违法或行政诉讼败诉的，当批次检测费用不予支付，该类产品批次检测费用按原批次费用的70%进行结算。如因承检机构监督抽查不合规，连续两年内导致我局出现2次及以上行政复议被撤销、被确认违法或行政诉讼败诉的，我局可单方面终止与该承检机构合作。</w:t>
      </w:r>
    </w:p>
    <w:p w14:paraId="50366609">
      <w:pPr>
        <w:keepNext w:val="0"/>
        <w:keepLines w:val="0"/>
        <w:pageBreakBefore w:val="0"/>
        <w:widowControl w:val="0"/>
        <w:numPr>
          <w:ilvl w:val="0"/>
          <w:numId w:val="11"/>
        </w:numPr>
        <w:spacing w:line="560" w:lineRule="exact"/>
        <w:ind w:left="0"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产品复检机构与承检机构检测结果不一致的，当批次检测费用不予支付，且复检费用由承检机构承担。任一类产品连续出现2次及以上与复检结果不一致的，承检机构应开展内部自查工作，确认结果不一致原因，并向我局提交书面自查报告。</w:t>
      </w:r>
    </w:p>
    <w:p w14:paraId="004CE4B3">
      <w:pPr>
        <w:keepNext w:val="0"/>
        <w:keepLines w:val="0"/>
        <w:pageBreakBefore w:val="0"/>
        <w:widowControl w:val="0"/>
        <w:numPr>
          <w:ilvl w:val="0"/>
          <w:numId w:val="11"/>
        </w:numPr>
        <w:spacing w:line="560" w:lineRule="exact"/>
        <w:ind w:left="0"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发生突发情况后，承检机构未在1小时内响应并到达监督抽查现场开展工作的，按照合同总金额的1%下浮结算（可累计）。</w:t>
      </w:r>
    </w:p>
    <w:p w14:paraId="59950896">
      <w:pPr>
        <w:keepNext w:val="0"/>
        <w:keepLines w:val="0"/>
        <w:pageBreakBefore w:val="0"/>
        <w:widowControl w:val="0"/>
        <w:numPr>
          <w:ilvl w:val="0"/>
          <w:numId w:val="11"/>
        </w:numPr>
        <w:spacing w:line="560" w:lineRule="exact"/>
        <w:ind w:left="0" w:firstLine="640"/>
        <w:jc w:val="both"/>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承检机构（含联合体）当年度因出具不实或虚假报告等违法行为受到行政部门处罚的，我局可单方面终止与该承检机构合作。</w:t>
      </w:r>
    </w:p>
    <w:p w14:paraId="28EB86F1">
      <w:pPr>
        <w:keepNext w:val="0"/>
        <w:keepLines w:val="0"/>
        <w:pageBreakBefore w:val="0"/>
        <w:widowControl w:val="0"/>
        <w:numPr>
          <w:ilvl w:val="0"/>
          <w:numId w:val="0"/>
        </w:numPr>
        <w:spacing w:line="560" w:lineRule="exact"/>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w:t>
      </w:r>
    </w:p>
    <w:p w14:paraId="30ED70EB">
      <w:pPr>
        <w:keepNext w:val="0"/>
        <w:keepLines w:val="0"/>
        <w:pageBreakBefore w:val="0"/>
        <w:widowControl w:val="0"/>
        <w:numPr>
          <w:ilvl w:val="0"/>
          <w:numId w:val="10"/>
        </w:numPr>
        <w:spacing w:line="560" w:lineRule="exact"/>
        <w:ind w:left="0" w:firstLine="640"/>
        <w:jc w:val="center"/>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附则</w:t>
      </w:r>
    </w:p>
    <w:p w14:paraId="0189FF55">
      <w:pPr>
        <w:keepNext w:val="0"/>
        <w:keepLines w:val="0"/>
        <w:pageBreakBefore w:val="0"/>
        <w:widowControl w:val="0"/>
        <w:numPr>
          <w:ilvl w:val="0"/>
          <w:numId w:val="0"/>
        </w:numPr>
        <w:spacing w:line="560" w:lineRule="exact"/>
        <w:jc w:val="both"/>
        <w:rPr>
          <w:rFonts w:hint="default" w:ascii="国标黑体" w:hAnsi="国标黑体" w:eastAsia="国标黑体" w:cs="国标黑体"/>
          <w:color w:val="auto"/>
          <w:sz w:val="32"/>
          <w:szCs w:val="32"/>
          <w:highlight w:val="none"/>
          <w:lang w:val="en-US" w:eastAsia="zh-CN"/>
        </w:rPr>
      </w:pPr>
    </w:p>
    <w:p w14:paraId="083ABA5E">
      <w:pPr>
        <w:keepNext w:val="0"/>
        <w:keepLines w:val="0"/>
        <w:pageBreakBefore w:val="0"/>
        <w:widowControl w:val="0"/>
        <w:numPr>
          <w:ilvl w:val="0"/>
          <w:numId w:val="11"/>
        </w:numPr>
        <w:spacing w:line="560" w:lineRule="exact"/>
        <w:ind w:left="0" w:firstLine="64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本考核细则由张家港市市场监督管理局负责解释。</w:t>
      </w:r>
    </w:p>
    <w:p w14:paraId="7D0A5708">
      <w:pPr>
        <w:pStyle w:val="553"/>
        <w:spacing w:line="440" w:lineRule="exact"/>
        <w:ind w:firstLine="500"/>
        <w:rPr>
          <w:rFonts w:ascii="Times New Roman" w:hAnsi="Times New Roman" w:eastAsia="宋体"/>
          <w:color w:val="auto"/>
          <w:highlight w:val="none"/>
        </w:rPr>
      </w:pPr>
      <w:r>
        <w:rPr>
          <w:rFonts w:hint="eastAsia" w:ascii="仿宋_GB2312" w:hAnsi="仿宋_GB2312" w:eastAsia="仿宋_GB2312" w:cs="仿宋_GB2312"/>
          <w:color w:val="auto"/>
          <w:sz w:val="32"/>
          <w:szCs w:val="32"/>
          <w:highlight w:val="none"/>
          <w:lang w:val="en-US" w:eastAsia="zh-CN"/>
        </w:rPr>
        <w:t>本考核细则自合同服务期限起实施。</w:t>
      </w:r>
      <w:bookmarkStart w:id="163" w:name="EBeba33935409e4c76a800f8c7f49348de"/>
      <w:bookmarkEnd w:id="163"/>
      <w:bookmarkStart w:id="164" w:name="_Hlk134774254"/>
      <w:bookmarkEnd w:id="164"/>
      <w:bookmarkStart w:id="165" w:name="_Toc11"/>
    </w:p>
    <w:p w14:paraId="689FC02C">
      <w:pPr>
        <w:pStyle w:val="52"/>
        <w:pageBreakBefore/>
        <w:spacing w:before="0" w:after="0" w:line="240" w:lineRule="auto"/>
        <w:rPr>
          <w:rFonts w:ascii="Times New Roman" w:hAnsi="Times New Roman" w:eastAsia="宋体"/>
          <w:b w:val="0"/>
          <w:color w:val="auto"/>
          <w:sz w:val="24"/>
          <w:highlight w:val="none"/>
        </w:rPr>
      </w:pPr>
      <w:r>
        <w:rPr>
          <w:rFonts w:ascii="Times New Roman" w:hAnsi="Times New Roman" w:eastAsia="宋体"/>
          <w:color w:val="auto"/>
          <w:highlight w:val="none"/>
        </w:rPr>
        <w:t>第五章  评标方法与评标标准</w:t>
      </w:r>
      <w:bookmarkEnd w:id="165"/>
    </w:p>
    <w:p w14:paraId="23874A71">
      <w:pPr>
        <w:pStyle w:val="3"/>
        <w:spacing w:after="0" w:line="416" w:lineRule="auto"/>
        <w:jc w:val="left"/>
        <w:rPr>
          <w:rStyle w:val="302"/>
          <w:rFonts w:ascii="Times New Roman" w:hAnsi="Times New Roman"/>
          <w:b/>
          <w:bCs/>
          <w:color w:val="auto"/>
          <w:sz w:val="24"/>
          <w:szCs w:val="24"/>
          <w:highlight w:val="none"/>
        </w:rPr>
      </w:pPr>
      <w:bookmarkStart w:id="166" w:name="_Toc12"/>
      <w:r>
        <w:rPr>
          <w:rStyle w:val="302"/>
          <w:rFonts w:ascii="Times New Roman" w:hAnsi="Times New Roman"/>
          <w:b/>
          <w:bCs/>
          <w:color w:val="auto"/>
          <w:sz w:val="24"/>
          <w:szCs w:val="24"/>
          <w:highlight w:val="none"/>
        </w:rPr>
        <w:t>一、评标方法与定标原则</w:t>
      </w:r>
      <w:bookmarkEnd w:id="166"/>
    </w:p>
    <w:p w14:paraId="568FC849">
      <w:pPr>
        <w:widowControl/>
        <w:spacing w:line="440" w:lineRule="exact"/>
        <w:ind w:firstLine="499"/>
        <w:jc w:val="left"/>
        <w:rPr>
          <w:rFonts w:ascii="Times New Roman" w:hAnsi="Times New Roman" w:eastAsia="宋体" w:cs="Times New Roman"/>
          <w:color w:val="auto"/>
          <w:spacing w:val="7"/>
          <w:sz w:val="24"/>
          <w:szCs w:val="24"/>
          <w:highlight w:val="none"/>
          <w14:ligatures w14:val="none"/>
        </w:rPr>
      </w:pPr>
      <w:r>
        <w:rPr>
          <w:rFonts w:hint="eastAsia" w:ascii="Times New Roman" w:hAnsi="Times New Roman" w:cs="Times New Roman"/>
          <w:color w:val="auto"/>
          <w:spacing w:val="7"/>
          <w:sz w:val="24"/>
          <w:szCs w:val="24"/>
          <w:highlight w:val="none"/>
          <w:lang w:val="en-US" w:eastAsia="zh-CN"/>
          <w14:ligatures w14:val="none"/>
        </w:rPr>
        <w:t>1.1</w:t>
      </w:r>
      <w:r>
        <w:rPr>
          <w:rFonts w:ascii="Times New Roman" w:hAnsi="Times New Roman" w:eastAsia="宋体" w:cs="Times New Roman"/>
          <w:color w:val="auto"/>
          <w:spacing w:val="7"/>
          <w:sz w:val="24"/>
          <w:szCs w:val="24"/>
          <w:highlight w:val="none"/>
          <w14:ligatures w14:val="none"/>
        </w:rPr>
        <w:t>评标采用综合评分法，评标结果按评审后得分由高到低顺序排列。得分相同的，按投标报价由低到高顺序排列。得分且投标报价相同的并列</w:t>
      </w:r>
      <w:r>
        <w:rPr>
          <w:rFonts w:hint="eastAsia" w:ascii="Times New Roman" w:hAnsi="Times New Roman"/>
          <w:color w:val="auto"/>
          <w:spacing w:val="7"/>
          <w:sz w:val="24"/>
          <w:szCs w:val="24"/>
          <w:highlight w:val="none"/>
        </w:rPr>
        <w:t>，则由评标委员会组织抽签确定中标人</w:t>
      </w:r>
      <w:r>
        <w:rPr>
          <w:rFonts w:ascii="Times New Roman" w:hAnsi="Times New Roman"/>
          <w:color w:val="auto"/>
          <w:spacing w:val="7"/>
          <w:sz w:val="24"/>
          <w:szCs w:val="24"/>
          <w:highlight w:val="none"/>
        </w:rPr>
        <w:t>。</w:t>
      </w:r>
      <w:r>
        <w:rPr>
          <w:rFonts w:ascii="Times New Roman" w:hAnsi="Times New Roman" w:eastAsia="宋体" w:cs="Times New Roman"/>
          <w:color w:val="auto"/>
          <w:spacing w:val="7"/>
          <w:sz w:val="24"/>
          <w:szCs w:val="24"/>
          <w:highlight w:val="none"/>
          <w14:ligatures w14:val="none"/>
        </w:rPr>
        <w:t>投标文件满足招标文件全部实质性要求，且按照评审因素的量化指标评审得分最</w:t>
      </w:r>
      <w:r>
        <w:rPr>
          <w:rFonts w:hint="eastAsia" w:ascii="Times New Roman" w:hAnsi="Times New Roman" w:eastAsia="宋体" w:cs="Times New Roman"/>
          <w:color w:val="auto"/>
          <w:spacing w:val="7"/>
          <w:sz w:val="24"/>
          <w:szCs w:val="24"/>
          <w:highlight w:val="none"/>
          <w14:ligatures w14:val="none"/>
        </w:rPr>
        <w:t>高的投标人为排名第一的中标候选人。</w:t>
      </w:r>
    </w:p>
    <w:p w14:paraId="69A54BF9">
      <w:pPr>
        <w:widowControl/>
        <w:spacing w:line="440" w:lineRule="exact"/>
        <w:ind w:firstLine="499"/>
        <w:jc w:val="left"/>
        <w:rPr>
          <w:rFonts w:hint="eastAsia"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1.2</w:t>
      </w:r>
      <w:r>
        <w:rPr>
          <w:rFonts w:hint="eastAsia" w:ascii="宋体" w:hAnsi="宋体" w:eastAsia="宋体" w:cs="宋体"/>
          <w:color w:val="auto"/>
          <w:sz w:val="24"/>
          <w:szCs w:val="24"/>
          <w:highlight w:val="none"/>
          <w:lang w:val="zh-CN" w:eastAsia="zh-CN"/>
        </w:rPr>
        <w:t>评标顺序按照包1、包2、包3进行，中标顺序按已确定的采购包评标顺序逐个确定。供应商可任意投报全部或其中任意一或多个采购包，但最多只能成交1个采购包。</w:t>
      </w:r>
    </w:p>
    <w:p w14:paraId="068C432C">
      <w:pPr>
        <w:pStyle w:val="540"/>
        <w:pageBreakBefore w:val="0"/>
        <w:spacing w:line="440" w:lineRule="exact"/>
        <w:ind w:right="0" w:firstLine="500"/>
        <w:outlineLvl w:val="9"/>
        <w:rPr>
          <w:rFonts w:hint="eastAsia"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1.3</w:t>
      </w:r>
      <w:r>
        <w:rPr>
          <w:rFonts w:hint="eastAsia" w:eastAsia="宋体"/>
          <w:color w:val="auto"/>
          <w:spacing w:val="7"/>
          <w:highlight w:val="none"/>
        </w:rPr>
        <w:t>已递交某采购包投标文件且实质性响应采购需求，但已在前期各采购包评审中获得了采购文件规定的成交上限数的供应商，不再具有该采购包的成交资格，不应计入该采购包的实质性响应供应商数量内，也不具备采购失败再次公告的投标资格。进入每个采购包评审的实质性响应且具有得标权的供应商不得少于三家,如不足三家，应认定该采购包采购失败。</w:t>
      </w:r>
    </w:p>
    <w:p w14:paraId="157C72C0">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p>
    <w:p w14:paraId="33251E3C">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bCs/>
          <w:color w:val="auto"/>
          <w:spacing w:val="7"/>
          <w:sz w:val="24"/>
          <w:szCs w:val="24"/>
          <w:highlight w:val="none"/>
          <w:lang w:val="en-US" w:eastAsia="zh-CN"/>
        </w:rPr>
        <w:t>2、</w:t>
      </w:r>
      <w:r>
        <w:rPr>
          <w:rStyle w:val="624"/>
          <w:rFonts w:hint="eastAsia" w:ascii="宋体" w:hAnsi="宋体" w:eastAsia="宋体" w:cs="宋体"/>
          <w:b w:val="0"/>
          <w:color w:val="auto"/>
          <w:spacing w:val="7"/>
          <w:sz w:val="24"/>
          <w:szCs w:val="24"/>
          <w:highlight w:val="none"/>
          <w:lang w:val="en-US" w:eastAsia="zh-CN"/>
        </w:rPr>
        <w:t>针对中小型企业的评审：</w:t>
      </w:r>
    </w:p>
    <w:p w14:paraId="64F156B4">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（1）根据《政府采购促进中小企业发展管理办法》 (财库〔2020〕46号)及《苏州市政府采购促进中小企业发展实施意见》（苏财购〔2022〕16号）的规定，对符合办法规定的小微企业报价给予20% 的扣除，用扣除后的价格参加评审。</w:t>
      </w:r>
    </w:p>
    <w:p w14:paraId="10E983F5">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注：①中小企业参加政府采购活动，应当出具《中小企业声明函》，否则不得享受相关中小企业扶持政策；</w:t>
      </w:r>
    </w:p>
    <w:p w14:paraId="0A1EE47A">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②以上规定未尽事项，按《政府采购促进中小企业发展管理办法》等有关制度规定执行。</w:t>
      </w:r>
    </w:p>
    <w:p w14:paraId="3A967383">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（2）根据《关于促进残疾人就业政府采购政策的通知》（财库〔2017〕141号）的通知规定：</w:t>
      </w:r>
    </w:p>
    <w:p w14:paraId="0C081502">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在政府采购活动中，残疾人福利性单位视同小型、微型企业，享受预留份额、评审中价格扣除等促进中小企业发展的政府采购政策。残疾人福利性单位属于小型、微型企业的，不重复享受政策。</w:t>
      </w:r>
    </w:p>
    <w:p w14:paraId="1CE09BB9">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1DD0E78F">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中标、成交供应商为残疾人福利性单位的，采购人或者其委托的采购代理机构应当随中标、成交结果同时公告其《残疾人福利性单位声明函》，接受社会监督。</w:t>
      </w:r>
    </w:p>
    <w:p w14:paraId="3E67ED23">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注：投标人如不提供以上声明函的，不得享受相关政府采购政策。</w:t>
      </w:r>
    </w:p>
    <w:p w14:paraId="464EAD54">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（3）根据《关于政府采购支持监狱企业发展有关问题的通知》（财库〔2014〕68号）的通知规定：</w:t>
      </w:r>
    </w:p>
    <w:p w14:paraId="08A48F02">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在政府采购活动中，监狱企业视同小型、微型企业，享受预留份额、评审中价格扣除等促进中小企业发展的政府采购政策。监狱企业属于小型、微型企业的，不重复享受政策。</w:t>
      </w:r>
    </w:p>
    <w:p w14:paraId="413A0145">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841C1B2">
      <w:pPr>
        <w:pStyle w:val="540"/>
        <w:pageBreakBefore w:val="0"/>
        <w:spacing w:line="360" w:lineRule="auto"/>
        <w:ind w:right="0" w:firstLine="500"/>
        <w:outlineLvl w:val="9"/>
        <w:rPr>
          <w:rStyle w:val="624"/>
          <w:rFonts w:ascii="宋体" w:hAnsi="宋体" w:eastAsia="宋体" w:cs="宋体"/>
          <w:color w:val="auto"/>
          <w:spacing w:val="7"/>
          <w:highlight w:val="none"/>
          <w:lang w:val="en-US" w:eastAsia="zh-CN"/>
        </w:rPr>
      </w:pPr>
      <w:r>
        <w:rPr>
          <w:rStyle w:val="624"/>
          <w:rFonts w:ascii="宋体" w:hAnsi="宋体" w:eastAsia="宋体" w:cs="宋体"/>
          <w:color w:val="auto"/>
          <w:spacing w:val="7"/>
          <w:highlight w:val="none"/>
          <w:lang w:val="en-US" w:eastAsia="zh-CN"/>
        </w:rPr>
        <w:t>3. 各采购包联合体及价格扣除相关规定如下：</w:t>
      </w:r>
    </w:p>
    <w:p w14:paraId="370E8B03">
      <w:pPr>
        <w:pStyle w:val="540"/>
        <w:pageBreakBefore w:val="0"/>
        <w:spacing w:line="360" w:lineRule="auto"/>
        <w:ind w:right="0" w:firstLine="500"/>
        <w:outlineLvl w:val="9"/>
        <w:rPr>
          <w:rStyle w:val="624"/>
          <w:rFonts w:ascii="宋体" w:hAnsi="宋体" w:eastAsia="宋体" w:cs="宋体"/>
          <w:color w:val="auto"/>
          <w:spacing w:val="7"/>
          <w:highlight w:val="none"/>
          <w:lang w:val="en-US" w:eastAsia="zh-CN"/>
        </w:rPr>
      </w:pPr>
      <w:r>
        <w:rPr>
          <w:rStyle w:val="624"/>
          <w:rFonts w:ascii="宋体" w:hAnsi="宋体" w:eastAsia="宋体" w:cs="宋体"/>
          <w:color w:val="auto"/>
          <w:spacing w:val="7"/>
          <w:highlight w:val="none"/>
          <w:lang w:val="en-US" w:eastAsia="zh-CN"/>
        </w:rPr>
        <w:t>（1）采购包1：不允许联合体投标</w:t>
      </w:r>
      <w:r>
        <w:rPr>
          <w:rStyle w:val="624"/>
          <w:rFonts w:hint="eastAsia" w:ascii="宋体" w:hAnsi="宋体" w:eastAsia="宋体" w:cs="宋体"/>
          <w:color w:val="auto"/>
          <w:spacing w:val="7"/>
          <w:highlight w:val="none"/>
          <w:lang w:val="en-US" w:eastAsia="zh-CN"/>
        </w:rPr>
        <w:t>。本采购包独立投标的小微企业（含残疾人福利性单位、监狱企业），按本项目中小企业扶持政策给予</w:t>
      </w:r>
      <w:r>
        <w:rPr>
          <w:rStyle w:val="624"/>
          <w:rFonts w:hint="eastAsia" w:ascii="宋体" w:hAnsi="宋体" w:eastAsia="宋体" w:cs="宋体"/>
          <w:b w:val="0"/>
          <w:color w:val="auto"/>
          <w:spacing w:val="7"/>
          <w:sz w:val="24"/>
          <w:szCs w:val="24"/>
          <w:highlight w:val="none"/>
          <w:lang w:val="en-US" w:eastAsia="zh-CN"/>
        </w:rPr>
        <w:t>20%</w:t>
      </w:r>
      <w:r>
        <w:rPr>
          <w:rStyle w:val="624"/>
          <w:rFonts w:hint="eastAsia" w:ascii="宋体" w:hAnsi="宋体" w:eastAsia="宋体" w:cs="宋体"/>
          <w:color w:val="auto"/>
          <w:spacing w:val="7"/>
          <w:highlight w:val="none"/>
          <w:lang w:val="en-US" w:eastAsia="zh-CN"/>
        </w:rPr>
        <w:t>价格扣除；不适用联合体投标相关价格扣除约定。</w:t>
      </w:r>
    </w:p>
    <w:p w14:paraId="0FFCEBBD">
      <w:pPr>
        <w:pStyle w:val="540"/>
        <w:pageBreakBefore w:val="0"/>
        <w:spacing w:line="360" w:lineRule="auto"/>
        <w:ind w:right="0" w:firstLine="500"/>
        <w:outlineLvl w:val="9"/>
        <w:rPr>
          <w:rStyle w:val="624"/>
          <w:rFonts w:ascii="宋体" w:hAnsi="宋体" w:eastAsia="宋体" w:cs="宋体"/>
          <w:color w:val="auto"/>
          <w:spacing w:val="7"/>
          <w:highlight w:val="none"/>
          <w:lang w:val="en-US" w:eastAsia="zh-CN"/>
        </w:rPr>
      </w:pPr>
      <w:r>
        <w:rPr>
          <w:rStyle w:val="624"/>
          <w:rFonts w:ascii="宋体" w:hAnsi="宋体" w:eastAsia="宋体" w:cs="宋体"/>
          <w:color w:val="auto"/>
          <w:spacing w:val="7"/>
          <w:highlight w:val="none"/>
          <w:lang w:val="en-US" w:eastAsia="zh-CN"/>
        </w:rPr>
        <w:t>（2）采购包2</w:t>
      </w:r>
      <w:r>
        <w:rPr>
          <w:rStyle w:val="624"/>
          <w:rFonts w:hint="eastAsia" w:ascii="宋体" w:hAnsi="宋体" w:eastAsia="宋体" w:cs="宋体"/>
          <w:color w:val="auto"/>
          <w:spacing w:val="7"/>
          <w:highlight w:val="none"/>
          <w:lang w:val="en-US" w:eastAsia="zh-CN"/>
        </w:rPr>
        <w:t>、</w:t>
      </w:r>
      <w:r>
        <w:rPr>
          <w:rStyle w:val="624"/>
          <w:rFonts w:ascii="宋体" w:hAnsi="宋体" w:eastAsia="宋体" w:cs="宋体"/>
          <w:color w:val="auto"/>
          <w:spacing w:val="7"/>
          <w:highlight w:val="none"/>
          <w:lang w:val="en-US" w:eastAsia="zh-CN"/>
        </w:rPr>
        <w:t>采购包3：允许联合体投标</w:t>
      </w:r>
      <w:r>
        <w:rPr>
          <w:rStyle w:val="624"/>
          <w:rFonts w:hint="eastAsia" w:ascii="宋体" w:hAnsi="宋体" w:eastAsia="宋体" w:cs="宋体"/>
          <w:color w:val="auto"/>
          <w:spacing w:val="7"/>
          <w:highlight w:val="none"/>
          <w:lang w:val="en-US" w:eastAsia="zh-CN"/>
        </w:rPr>
        <w:t>。</w:t>
      </w:r>
    </w:p>
    <w:p w14:paraId="49392904">
      <w:pPr>
        <w:pStyle w:val="540"/>
        <w:pageBreakBefore w:val="0"/>
        <w:spacing w:line="360" w:lineRule="auto"/>
        <w:ind w:right="0" w:firstLine="500"/>
        <w:outlineLvl w:val="9"/>
        <w:rPr>
          <w:rStyle w:val="624"/>
          <w:rFonts w:ascii="宋体" w:hAnsi="宋体" w:eastAsia="宋体" w:cs="宋体"/>
          <w:color w:val="auto"/>
          <w:spacing w:val="7"/>
          <w:highlight w:val="none"/>
          <w:lang w:val="en-US" w:eastAsia="zh-CN"/>
        </w:rPr>
      </w:pPr>
      <w:r>
        <w:rPr>
          <w:rStyle w:val="624"/>
          <w:rFonts w:hint="eastAsia" w:ascii="宋体" w:hAnsi="宋体" w:eastAsia="宋体" w:cs="宋体"/>
          <w:color w:val="auto"/>
          <w:spacing w:val="7"/>
          <w:highlight w:val="none"/>
          <w:lang w:val="en-US" w:eastAsia="zh-CN"/>
        </w:rPr>
        <w:t>①大中型企业与小型、微型企业（含残疾人福利性单位、监狱企业）组成联合体，且联合协议中约定小型、微型企业（含残疾人福利性单位、监狱企业）的合同份额占合同总金额30%及以上的，给予联合体6%的价格扣除，用扣除后的价格参与评审。</w:t>
      </w:r>
    </w:p>
    <w:p w14:paraId="340CFC61">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b w:val="0"/>
          <w:color w:val="auto"/>
          <w:spacing w:val="7"/>
          <w:sz w:val="24"/>
          <w:szCs w:val="24"/>
          <w:highlight w:val="none"/>
          <w:lang w:val="en-US" w:eastAsia="zh-CN"/>
        </w:rPr>
        <w:t>②联合体各方均为小型、微型企业（含残疾人福利性单位、监狱企业）的，联合体享受20%价格扣除，用扣除后的价格参与评审。</w:t>
      </w:r>
    </w:p>
    <w:p w14:paraId="08D23F53">
      <w:pPr>
        <w:pStyle w:val="540"/>
        <w:pageBreakBefore w:val="0"/>
        <w:spacing w:line="360" w:lineRule="auto"/>
        <w:ind w:right="0" w:firstLine="500"/>
        <w:outlineLvl w:val="9"/>
        <w:rPr>
          <w:rStyle w:val="624"/>
          <w:rFonts w:hint="eastAsia" w:ascii="宋体" w:hAnsi="宋体" w:eastAsia="宋体" w:cs="宋体"/>
          <w:b w:val="0"/>
          <w:color w:val="auto"/>
          <w:spacing w:val="7"/>
          <w:sz w:val="24"/>
          <w:szCs w:val="24"/>
          <w:highlight w:val="none"/>
          <w:lang w:val="en-US" w:eastAsia="zh-CN"/>
        </w:rPr>
      </w:pPr>
      <w:r>
        <w:rPr>
          <w:rStyle w:val="624"/>
          <w:rFonts w:hint="eastAsia" w:ascii="宋体" w:hAnsi="宋体" w:eastAsia="宋体" w:cs="宋体"/>
          <w:color w:val="auto"/>
          <w:spacing w:val="7"/>
          <w:highlight w:val="none"/>
          <w:lang w:val="en-US" w:eastAsia="zh-CN"/>
        </w:rPr>
        <w:t>4. 转包与分包要求 本项目所有采购包均不允许转包、违法分包。中标供应商不得将中标项目转包或分包给第三方履行，否则按违约处理，采购人有权解除合同并追究相关责任。</w:t>
      </w:r>
    </w:p>
    <w:p w14:paraId="502D9927">
      <w:pPr>
        <w:widowControl/>
        <w:spacing w:line="440" w:lineRule="exact"/>
        <w:ind w:firstLine="499"/>
        <w:jc w:val="left"/>
        <w:rPr>
          <w:rFonts w:ascii="Times New Roman" w:hAnsi="Times New Roman" w:eastAsia="宋体" w:cs="Times New Roman"/>
          <w:color w:val="auto"/>
          <w:spacing w:val="7"/>
          <w:sz w:val="24"/>
          <w:szCs w:val="24"/>
          <w:highlight w:val="none"/>
          <w14:ligatures w14:val="none"/>
        </w:rPr>
      </w:pPr>
      <w:r>
        <w:rPr>
          <w:rStyle w:val="624"/>
          <w:rFonts w:hint="eastAsia" w:ascii="宋体" w:hAnsi="宋体" w:eastAsia="宋体" w:cs="宋体"/>
          <w:b w:val="0"/>
          <w:color w:val="auto"/>
          <w:spacing w:val="7"/>
          <w:sz w:val="24"/>
          <w:szCs w:val="24"/>
          <w:highlight w:val="none"/>
          <w:lang w:val="en-US" w:eastAsia="zh-CN"/>
        </w:rPr>
        <w:t>注：投标人如不提供以上证明材料的，不得享受相关政府采购政策。</w:t>
      </w:r>
    </w:p>
    <w:p w14:paraId="33D6D7ED">
      <w:pPr>
        <w:pStyle w:val="538"/>
        <w:spacing w:line="440" w:lineRule="exact"/>
        <w:ind w:firstLine="500"/>
        <w:rPr>
          <w:rFonts w:hint="default" w:ascii="Times New Roman" w:hAnsi="Times New Roman" w:eastAsia="宋体" w:cs="Times New Roman"/>
          <w:color w:val="auto"/>
          <w:spacing w:val="7"/>
          <w:highlight w:val="none"/>
          <w:lang w:val="en-US" w:eastAsia="zh-CN"/>
        </w:rPr>
      </w:pPr>
    </w:p>
    <w:p w14:paraId="0011DABF">
      <w:pPr>
        <w:pStyle w:val="3"/>
        <w:jc w:val="left"/>
        <w:rPr>
          <w:rFonts w:ascii="Times New Roman" w:hAnsi="Times New Roman" w:eastAsia="宋体"/>
          <w:b w:val="0"/>
          <w:color w:val="auto"/>
          <w:sz w:val="24"/>
          <w:szCs w:val="24"/>
          <w:highlight w:val="none"/>
        </w:rPr>
      </w:pPr>
      <w:bookmarkStart w:id="167" w:name="EBd9567453f96a4fca96262d13cc886515"/>
      <w:bookmarkEnd w:id="167"/>
      <w:bookmarkStart w:id="168" w:name="EBcd5591da61cb4e94ae541e640de7cf31"/>
      <w:bookmarkEnd w:id="168"/>
      <w:bookmarkStart w:id="169" w:name="_Toc13"/>
      <w:r>
        <w:rPr>
          <w:rStyle w:val="302"/>
          <w:rFonts w:ascii="Times New Roman" w:hAnsi="Times New Roman"/>
          <w:b/>
          <w:bCs/>
          <w:color w:val="auto"/>
          <w:sz w:val="24"/>
          <w:szCs w:val="24"/>
          <w:highlight w:val="none"/>
        </w:rPr>
        <w:t>二、评标标准</w:t>
      </w:r>
      <w:bookmarkEnd w:id="169"/>
      <w:r>
        <w:rPr>
          <w:rStyle w:val="302"/>
          <w:rFonts w:hint="eastAsia" w:ascii="Times New Roman" w:hAnsi="Times New Roman"/>
          <w:b/>
          <w:bCs/>
          <w:color w:val="auto"/>
          <w:sz w:val="24"/>
          <w:szCs w:val="24"/>
          <w:highlight w:val="none"/>
        </w:rPr>
        <w:t>（适用于所有</w:t>
      </w:r>
      <w:r>
        <w:rPr>
          <w:rStyle w:val="302"/>
          <w:rFonts w:hint="eastAsia" w:ascii="Times New Roman" w:hAnsi="Times New Roman" w:eastAsia="宋体"/>
          <w:b/>
          <w:bCs/>
          <w:color w:val="auto"/>
          <w:sz w:val="24"/>
          <w:szCs w:val="24"/>
          <w:highlight w:val="none"/>
          <w:lang w:val="en-US" w:eastAsia="zh-CN"/>
        </w:rPr>
        <w:t>采购包</w:t>
      </w:r>
      <w:r>
        <w:rPr>
          <w:rStyle w:val="302"/>
          <w:rFonts w:hint="eastAsia" w:ascii="Times New Roman" w:hAnsi="Times New Roman"/>
          <w:b/>
          <w:bCs/>
          <w:color w:val="auto"/>
          <w:sz w:val="24"/>
          <w:szCs w:val="24"/>
          <w:highlight w:val="none"/>
        </w:rPr>
        <w:t>）</w:t>
      </w:r>
    </w:p>
    <w:p w14:paraId="14DE2998">
      <w:pPr>
        <w:pStyle w:val="555"/>
        <w:spacing w:line="440" w:lineRule="exact"/>
        <w:ind w:firstLine="500"/>
        <w:rPr>
          <w:rFonts w:eastAsia="宋体"/>
          <w:b/>
          <w:color w:val="auto"/>
          <w:spacing w:val="7"/>
          <w:highlight w:val="none"/>
        </w:rPr>
      </w:pPr>
      <w:r>
        <w:rPr>
          <w:rFonts w:hint="eastAsia" w:eastAsia="宋体"/>
          <w:b/>
          <w:color w:val="auto"/>
          <w:spacing w:val="7"/>
          <w:highlight w:val="none"/>
        </w:rPr>
        <w:t>（一）</w:t>
      </w:r>
      <w:r>
        <w:rPr>
          <w:rFonts w:eastAsia="宋体"/>
          <w:b/>
          <w:color w:val="auto"/>
          <w:spacing w:val="7"/>
          <w:highlight w:val="none"/>
        </w:rPr>
        <w:t xml:space="preserve">价格分 </w:t>
      </w:r>
      <w:r>
        <w:rPr>
          <w:rFonts w:hint="eastAsia" w:eastAsia="宋体"/>
          <w:b/>
          <w:color w:val="auto"/>
          <w:spacing w:val="7"/>
          <w:highlight w:val="none"/>
          <w:lang w:val="en-US" w:eastAsia="zh-CN"/>
        </w:rPr>
        <w:t>15</w:t>
      </w:r>
      <w:r>
        <w:rPr>
          <w:rFonts w:hint="eastAsia" w:eastAsia="宋体"/>
          <w:b/>
          <w:color w:val="auto"/>
          <w:spacing w:val="7"/>
          <w:highlight w:val="none"/>
        </w:rPr>
        <w:t>.0</w:t>
      </w:r>
      <w:r>
        <w:rPr>
          <w:rFonts w:eastAsia="宋体"/>
          <w:b/>
          <w:color w:val="auto"/>
          <w:spacing w:val="7"/>
          <w:highlight w:val="none"/>
        </w:rPr>
        <w:t xml:space="preserve"> 分</w:t>
      </w:r>
    </w:p>
    <w:p w14:paraId="35AF3F37">
      <w:pPr>
        <w:pStyle w:val="555"/>
        <w:spacing w:line="440" w:lineRule="exact"/>
        <w:ind w:firstLine="500"/>
        <w:rPr>
          <w:rFonts w:hint="eastAsia" w:eastAsia="宋体"/>
          <w:color w:val="auto"/>
          <w:spacing w:val="7"/>
          <w:highlight w:val="none"/>
        </w:rPr>
      </w:pPr>
      <w:r>
        <w:rPr>
          <w:rFonts w:hint="eastAsia" w:eastAsia="宋体"/>
          <w:color w:val="auto"/>
          <w:spacing w:val="7"/>
          <w:highlight w:val="none"/>
        </w:rPr>
        <w:t>采用低价优先法计算，即满足招标文件要求且投标优惠率最高的投标人，其价格分为满分</w:t>
      </w:r>
      <w:r>
        <w:rPr>
          <w:rFonts w:ascii="宋体" w:hAnsi="宋体" w:cs="宋体"/>
          <w:color w:val="auto"/>
          <w:sz w:val="24"/>
          <w:szCs w:val="24"/>
          <w:highlight w:val="none"/>
        </w:rPr>
        <w:t>15.0</w:t>
      </w:r>
      <w:r>
        <w:rPr>
          <w:rFonts w:hint="eastAsia" w:eastAsia="宋体"/>
          <w:color w:val="auto"/>
          <w:spacing w:val="7"/>
          <w:highlight w:val="none"/>
        </w:rPr>
        <w:t>分。其他投标人的价格分统一按照下列公式计算：</w:t>
      </w:r>
    </w:p>
    <w:p w14:paraId="2B4C6705">
      <w:pPr>
        <w:pStyle w:val="555"/>
        <w:spacing w:line="440" w:lineRule="exact"/>
        <w:ind w:firstLine="500"/>
        <w:rPr>
          <w:rFonts w:eastAsia="宋体"/>
          <w:color w:val="auto"/>
          <w:spacing w:val="7"/>
          <w:highlight w:val="none"/>
        </w:rPr>
      </w:pPr>
      <w:r>
        <w:rPr>
          <w:rFonts w:hint="eastAsia" w:eastAsia="宋体"/>
          <w:color w:val="auto"/>
          <w:spacing w:val="7"/>
          <w:highlight w:val="none"/>
        </w:rPr>
        <w:t>投标报价得分=</w:t>
      </w:r>
      <w:r>
        <w:rPr>
          <w:rFonts w:hint="eastAsia" w:ascii="宋体" w:hAnsi="宋体" w:cs="宋体"/>
          <w:color w:val="auto"/>
          <w:sz w:val="24"/>
          <w:szCs w:val="24"/>
          <w:highlight w:val="none"/>
        </w:rPr>
        <w:t>(1-【最高优惠率评审价】)/(1-【优惠率评审价】)*15.0% * 100（保留二位小数）</w:t>
      </w:r>
      <w:r>
        <w:rPr>
          <w:rFonts w:eastAsia="宋体"/>
          <w:color w:val="auto"/>
          <w:spacing w:val="7"/>
          <w:highlight w:val="none"/>
        </w:rPr>
        <w:t>；</w:t>
      </w:r>
    </w:p>
    <w:p w14:paraId="75153023">
      <w:pPr>
        <w:pStyle w:val="540"/>
        <w:spacing w:line="440" w:lineRule="exact"/>
        <w:ind w:firstLine="500"/>
        <w:rPr>
          <w:rFonts w:eastAsia="宋体"/>
          <w:b/>
          <w:color w:val="auto"/>
          <w:spacing w:val="7"/>
          <w:highlight w:val="none"/>
        </w:rPr>
      </w:pPr>
    </w:p>
    <w:p w14:paraId="68D0333C">
      <w:pPr>
        <w:pStyle w:val="555"/>
        <w:spacing w:line="360" w:lineRule="auto"/>
        <w:ind w:firstLine="510"/>
        <w:rPr>
          <w:rFonts w:ascii="宋体" w:hAnsi="宋体" w:eastAsia="宋体" w:cs="宋体"/>
          <w:b/>
          <w:color w:val="auto"/>
          <w:spacing w:val="7"/>
          <w:highlight w:val="none"/>
        </w:rPr>
      </w:pPr>
      <w:r>
        <w:rPr>
          <w:rFonts w:hint="eastAsia" w:ascii="宋体" w:hAnsi="宋体" w:eastAsia="宋体" w:cs="宋体"/>
          <w:b/>
          <w:color w:val="auto"/>
          <w:spacing w:val="7"/>
          <w:highlight w:val="none"/>
        </w:rPr>
        <w:t>（二）</w:t>
      </w:r>
      <w:r>
        <w:rPr>
          <w:rFonts w:hint="eastAsia" w:ascii="宋体" w:hAnsi="宋体" w:eastAsia="宋体" w:cs="宋体"/>
          <w:b/>
          <w:color w:val="auto"/>
          <w:spacing w:val="7"/>
          <w:highlight w:val="none"/>
          <w:lang w:val="en-US" w:eastAsia="zh-CN"/>
        </w:rPr>
        <w:t>技术</w:t>
      </w:r>
      <w:r>
        <w:rPr>
          <w:rFonts w:ascii="宋体" w:hAnsi="宋体" w:eastAsia="宋体" w:cs="宋体"/>
          <w:b/>
          <w:color w:val="auto"/>
          <w:spacing w:val="7"/>
          <w:highlight w:val="none"/>
        </w:rPr>
        <w:t xml:space="preserve">方案分 </w:t>
      </w:r>
      <w:r>
        <w:rPr>
          <w:rFonts w:hint="eastAsia" w:ascii="宋体" w:hAnsi="宋体" w:eastAsia="宋体" w:cs="宋体"/>
          <w:b/>
          <w:color w:val="auto"/>
          <w:spacing w:val="7"/>
          <w:highlight w:val="none"/>
          <w:lang w:val="en-US" w:eastAsia="zh-CN"/>
        </w:rPr>
        <w:t>85</w:t>
      </w:r>
      <w:r>
        <w:rPr>
          <w:rFonts w:ascii="宋体" w:hAnsi="宋体" w:eastAsia="宋体" w:cs="宋体"/>
          <w:b/>
          <w:color w:val="auto"/>
          <w:spacing w:val="7"/>
          <w:highlight w:val="none"/>
        </w:rPr>
        <w:t>.0 分</w:t>
      </w:r>
    </w:p>
    <w:p w14:paraId="31329829">
      <w:pPr>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1.技术能力</w:t>
      </w:r>
      <w:r>
        <w:rPr>
          <w:rFonts w:hint="eastAsia" w:ascii="宋体" w:hAnsi="宋体" w:cs="宋体"/>
          <w:b/>
          <w:bCs/>
          <w:color w:val="auto"/>
          <w:spacing w:val="7"/>
          <w:sz w:val="24"/>
          <w:szCs w:val="24"/>
          <w:highlight w:val="none"/>
        </w:rPr>
        <w:t>（27分）</w:t>
      </w:r>
    </w:p>
    <w:p w14:paraId="74B91B2E">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1.1 具备CNAS实验室认可证书，得4分。</w:t>
      </w:r>
    </w:p>
    <w:p w14:paraId="051F8921">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1.2 属于所投采购包内产品国家级质检中心，得7分。</w:t>
      </w:r>
    </w:p>
    <w:p w14:paraId="690A2BB4">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1.3 属于所投采购包内产品省级质检中心，得6分。</w:t>
      </w:r>
    </w:p>
    <w:p w14:paraId="6A4B7CDC">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1.4 属于所投采购包内产品国家认监委CCC指定实验室，得6分。</w:t>
      </w:r>
    </w:p>
    <w:p w14:paraId="4211D1E3">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w:t>
      </w:r>
      <w:r>
        <w:rPr>
          <w:rFonts w:hint="eastAsia" w:ascii="宋体" w:hAnsi="宋体" w:cs="宋体"/>
          <w:color w:val="auto"/>
          <w:spacing w:val="7"/>
          <w:sz w:val="24"/>
          <w:szCs w:val="24"/>
          <w:highlight w:val="none"/>
          <w:lang w:val="en-US" w:eastAsia="zh-CN"/>
          <w14:ligatures w14:val="none"/>
        </w:rPr>
        <w:t>上述1.1-1.4</w:t>
      </w:r>
      <w:r>
        <w:rPr>
          <w:rFonts w:hint="eastAsia" w:ascii="宋体" w:hAnsi="宋体" w:eastAsia="宋体" w:cs="宋体"/>
          <w:color w:val="auto"/>
          <w:spacing w:val="7"/>
          <w:sz w:val="24"/>
          <w:szCs w:val="24"/>
          <w:highlight w:val="none"/>
          <w14:ligatures w14:val="none"/>
        </w:rPr>
        <w:t>以有效CMA证书附页或市场监管部门批复的文件为准，提供相关</w:t>
      </w:r>
      <w:r>
        <w:rPr>
          <w:rFonts w:hint="eastAsia" w:ascii="宋体" w:hAnsi="宋体" w:cs="宋体"/>
          <w:color w:val="auto"/>
          <w:spacing w:val="7"/>
          <w:sz w:val="24"/>
          <w:szCs w:val="24"/>
          <w:highlight w:val="none"/>
          <w:lang w:val="en-US" w:eastAsia="zh-CN"/>
          <w14:ligatures w14:val="none"/>
        </w:rPr>
        <w:t>有效</w:t>
      </w:r>
      <w:r>
        <w:rPr>
          <w:rFonts w:hint="eastAsia" w:ascii="宋体" w:hAnsi="宋体" w:eastAsia="宋体" w:cs="宋体"/>
          <w:color w:val="auto"/>
          <w:spacing w:val="7"/>
          <w:sz w:val="24"/>
          <w:szCs w:val="24"/>
          <w:highlight w:val="none"/>
          <w14:ligatures w14:val="none"/>
        </w:rPr>
        <w:t>证明材料扫描件，不提供的不得分</w:t>
      </w:r>
    </w:p>
    <w:p w14:paraId="36055566">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1.5 近三年（2023年以来）参加过中国合格评定国家认可委员会或国家认证认可监督管理委员会组织举办的相关检测能力验证且结果均为满意的，得4分。</w:t>
      </w:r>
    </w:p>
    <w:p w14:paraId="195E1A4B">
      <w:pPr>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注：提供有效证明材料原件扫描件，不提供的不得分。</w:t>
      </w:r>
    </w:p>
    <w:p w14:paraId="5427626B">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2.人员设施</w:t>
      </w:r>
      <w:r>
        <w:rPr>
          <w:rFonts w:hint="eastAsia" w:ascii="宋体" w:hAnsi="宋体" w:cs="宋体"/>
          <w:b/>
          <w:bCs/>
          <w:color w:val="auto"/>
          <w:spacing w:val="7"/>
          <w:sz w:val="24"/>
          <w:szCs w:val="24"/>
          <w:highlight w:val="none"/>
        </w:rPr>
        <w:t>（21分）</w:t>
      </w:r>
    </w:p>
    <w:p w14:paraId="2ABE6404">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2.1 人员配置（14分）</w:t>
      </w:r>
    </w:p>
    <w:p w14:paraId="46A65968">
      <w:pPr>
        <w:widowControl/>
        <w:spacing w:line="440" w:lineRule="exact"/>
        <w:ind w:firstLine="508"/>
        <w:jc w:val="left"/>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2.1.1 负责项目实施的团队岗位配置合理，应包括项目负责人、抽样人员、样品接收人员、检验人员（含检测人员、报告审核人员、授权签字人等）且各岗位分工明确。投标人需提供完整的人员清单（明确各岗位人员姓名、分工职责）。人员清单完整，分工明确且未有一人多岗的，得7分；人员清单完整，分工明确但存在一人多岗现象的，得4分；人员清单不完整、分工不明确或不提供相关材料的，不得分。</w:t>
      </w:r>
    </w:p>
    <w:p w14:paraId="14B4A520">
      <w:pPr>
        <w:widowControl/>
        <w:spacing w:line="440" w:lineRule="exact"/>
        <w:ind w:firstLine="508"/>
        <w:jc w:val="left"/>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2.1.2 项目实施团队中，具有中级（含）以上职称检验人员或具有10年以上所投采购包产品检验工作经历的人员数量每有1人得0.5分，最高得5分。</w:t>
      </w:r>
    </w:p>
    <w:p w14:paraId="3AE9DE09">
      <w:pPr>
        <w:widowControl/>
        <w:spacing w:line="440" w:lineRule="exact"/>
        <w:ind w:firstLine="508"/>
        <w:jc w:val="left"/>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2.1.3 项目实施团队中，抽样人员数量≥6人，得2分，否则不得分。</w:t>
      </w:r>
    </w:p>
    <w:p w14:paraId="28F7DC94">
      <w:pPr>
        <w:widowControl/>
        <w:spacing w:line="440" w:lineRule="exact"/>
        <w:ind w:firstLine="508"/>
        <w:jc w:val="left"/>
        <w:rPr>
          <w:rFonts w:hint="eastAsia" w:ascii="宋体" w:hAnsi="宋体" w:eastAsia="宋体" w:cs="宋体"/>
          <w:b/>
          <w:bCs/>
          <w:color w:val="auto"/>
          <w:spacing w:val="7"/>
          <w:sz w:val="24"/>
          <w:szCs w:val="24"/>
          <w:highlight w:val="none"/>
          <w14:ligatures w14:val="none"/>
        </w:rPr>
      </w:pPr>
      <w:r>
        <w:rPr>
          <w:rFonts w:hint="eastAsia" w:ascii="宋体" w:hAnsi="宋体" w:cs="宋体"/>
          <w:color w:val="auto"/>
          <w:spacing w:val="7"/>
          <w:sz w:val="24"/>
          <w:szCs w:val="24"/>
          <w:highlight w:val="none"/>
          <w:lang w:val="en-US" w:eastAsia="zh-CN"/>
          <w14:ligatures w14:val="none"/>
        </w:rPr>
        <w:t>注：上述2.1.1-2.1.3涉及的人员，需提供相关证明材料及投标人为其缴纳的社保证明材料；未按要求提供对应材料的，对应条款不得分。</w:t>
      </w:r>
    </w:p>
    <w:p w14:paraId="2C7225FD">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2.2 实验室条件（6分）</w:t>
      </w:r>
    </w:p>
    <w:p w14:paraId="01FD3F68">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2.2.1 具备满足所投项目采购包任务所需的检验检测设备、设施环境，试验场所、产品检验环境条件控制完备，且满足产品检验对环境设施要求的，得6分。</w:t>
      </w:r>
    </w:p>
    <w:p w14:paraId="58594031">
      <w:pPr>
        <w:widowControl/>
        <w:spacing w:line="440" w:lineRule="exact"/>
        <w:ind w:firstLine="508"/>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注：提供机构实验室条件、试验场所环境现场照片等证明材料原件扫描件，涉及的仪器设备提供清单及主要设备照片和</w:t>
      </w:r>
      <w:r>
        <w:rPr>
          <w:rFonts w:hint="eastAsia" w:ascii="宋体" w:hAnsi="宋体" w:cs="宋体"/>
          <w:color w:val="auto"/>
          <w:spacing w:val="7"/>
          <w:sz w:val="24"/>
          <w:szCs w:val="24"/>
          <w:highlight w:val="none"/>
          <w:lang w:val="en-US" w:eastAsia="zh-CN"/>
          <w14:ligatures w14:val="none"/>
        </w:rPr>
        <w:t>有</w:t>
      </w:r>
      <w:r>
        <w:rPr>
          <w:rFonts w:hint="eastAsia" w:ascii="宋体" w:hAnsi="宋体" w:eastAsia="宋体" w:cs="宋体"/>
          <w:color w:val="auto"/>
          <w:spacing w:val="7"/>
          <w:sz w:val="24"/>
          <w:szCs w:val="24"/>
          <w:highlight w:val="none"/>
          <w14:ligatures w14:val="none"/>
        </w:rPr>
        <w:t>效期内校准/检定证书，证明材料提供不完整或不提供的不得分。</w:t>
      </w:r>
    </w:p>
    <w:p w14:paraId="07CE19FB">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2.3 其他硬件保障（1分）</w:t>
      </w:r>
    </w:p>
    <w:p w14:paraId="30DBCD49">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2.3.1 投标单位拥有自有或租赁的抽样车辆，能够保障项目顺利实施，有1辆得0.5分，最高1分。</w:t>
      </w:r>
    </w:p>
    <w:p w14:paraId="240A0428">
      <w:pPr>
        <w:widowControl/>
        <w:spacing w:line="440" w:lineRule="exact"/>
        <w:ind w:firstLine="508"/>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注：提供车辆的行驶证、登记证原件的扫描件，和抽样车相关图片，租赁车辆提供租赁合同原件的扫描件。</w:t>
      </w:r>
    </w:p>
    <w:p w14:paraId="354F8D89">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3.内部管理（9分）</w:t>
      </w:r>
    </w:p>
    <w:p w14:paraId="32897BCE">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3.1 投标单位组织架构清晰，管理体系健全，具备针对保障项目实施所需的各项管理制度：</w:t>
      </w:r>
    </w:p>
    <w:p w14:paraId="31A80D36">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3.1.1 抽样、检验工作管理制度：包括但不限于目标依据，适用范围，基本原则，职责分工，抽样管理，检验管理，结果处理，监督管理等：上述要素具备且完整的，得3分；要素有缺失但在2项以内的，得2分；其余得0分。</w:t>
      </w:r>
    </w:p>
    <w:p w14:paraId="03797AD1">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3.1.2 样品管理、处置工作管理制度:包括但不限于样品管理（样品抽取、封样、保存）制度；样品处置（合格样品、不合格样品及特殊样品处置）制度；关键控制点与责任追溯制度：上述要素具备且完整的，得3分；要素缺失1项的，得2分；其余得0分。</w:t>
      </w:r>
    </w:p>
    <w:p w14:paraId="7FA910DE">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3.1.3 异议处理、复检及结果上报管理制度，包括但不限于异议申请与受理，异议审核与调查，处理结论制度，复检程序管理制度，结果上报与信息公开制度，配套保障措施等制度：上述要素具备且完整的，得3分；要素有缺失但在2项以内的，得2分；其余得0分。</w:t>
      </w:r>
    </w:p>
    <w:p w14:paraId="78CECE89">
      <w:pPr>
        <w:widowControl/>
        <w:spacing w:line="440" w:lineRule="exact"/>
        <w:ind w:firstLine="510"/>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4.服务方案（12分） </w:t>
      </w:r>
      <w:r>
        <w:rPr>
          <w:rFonts w:hint="eastAsia" w:ascii="宋体" w:hAnsi="宋体" w:eastAsia="宋体" w:cs="宋体"/>
          <w:color w:val="auto"/>
          <w:spacing w:val="7"/>
          <w:sz w:val="24"/>
          <w:szCs w:val="24"/>
          <w:highlight w:val="none"/>
          <w14:ligatures w14:val="none"/>
        </w:rPr>
        <w:t xml:space="preserve"> </w:t>
      </w:r>
    </w:p>
    <w:p w14:paraId="1D4EF1EA">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4.1 投标人需根据项目任务要求参照《江苏省省级产品质量监督抽查工作规范》附件《产品质量监督抽查实施方案编写要求》提供相应的服务实施方案，确保实施方案完整性，抽检方案适用性。（以所投采购包内任一产品为例即可）</w:t>
      </w:r>
    </w:p>
    <w:p w14:paraId="7031B685">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4.1.1 实施方案应包括但不限于拟抽检产品现状分析、抽检必要性及可行性、抽检方案、抽检时间等内容，上述要素具备且满足项目需求的得6分；要素缺失或不满足需求1项的得4分；其余得0分。</w:t>
      </w:r>
    </w:p>
    <w:p w14:paraId="2568DC3E">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4.1.2 抽检方案应包括但不限于拟抽检产品范围、抽样设计及执行、抽样计划表、抽样方法、基数及数量、样品保存及运输、检验要求等内容，上述要素具备且满足项目需求的得6分；要素缺失或不满足需求2项以内的得4分；其余得0分。</w:t>
      </w:r>
    </w:p>
    <w:p w14:paraId="3EBF605D">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5.项目经验（11分）</w:t>
      </w:r>
    </w:p>
    <w:p w14:paraId="78E34F8E">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5.1 近三年（2023年起）承担过所投采购包内产品质量监督抽查或风险监测任务的，每提供一个，得1分，最高得8分。</w:t>
      </w:r>
    </w:p>
    <w:p w14:paraId="0AD118B0">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注：提供任务委托书或合同等相关证明材料原件的扫描件，证明材料提供不完整或不提供的不得分。</w:t>
      </w:r>
    </w:p>
    <w:p w14:paraId="186FBD9B">
      <w:pPr>
        <w:widowControl/>
        <w:spacing w:line="440" w:lineRule="exact"/>
        <w:ind w:firstLine="508"/>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5.2 能提供所投采购包辖区生产企业分布图或清单，对重点行业有分析研判，分析研判内容详实有针对性，得3分。分析研判内容针对性一般的，得1分。分析研判存在明显错误的，不得分。</w:t>
      </w:r>
    </w:p>
    <w:p w14:paraId="37D86D99">
      <w:pPr>
        <w:widowControl/>
        <w:spacing w:line="440" w:lineRule="exact"/>
        <w:ind w:firstLine="510"/>
        <w:jc w:val="lef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6.应急响应（5分） </w:t>
      </w:r>
    </w:p>
    <w:p w14:paraId="3E737C61">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6.1 投标单位针对项目制定应急服务方案、路线图、人员排班表，得1.5分。</w:t>
      </w:r>
    </w:p>
    <w:p w14:paraId="1CED5503">
      <w:pPr>
        <w:widowControl/>
        <w:spacing w:line="440" w:lineRule="exact"/>
        <w:ind w:firstLine="508"/>
        <w:jc w:val="lef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6.2 根据突发情况，投标单位能在1小时内到达现场进行抽样的，得3.5分。</w:t>
      </w:r>
    </w:p>
    <w:p w14:paraId="285F6199">
      <w:pPr>
        <w:widowControl/>
        <w:spacing w:line="440" w:lineRule="exact"/>
        <w:ind w:firstLine="508"/>
        <w:jc w:val="left"/>
        <w:rPr>
          <w:rFonts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注：提供地图路线时间截图（行程按照从投标单位至采购单位计算）。</w:t>
      </w:r>
    </w:p>
    <w:p w14:paraId="14D0FF5D">
      <w:pPr>
        <w:spacing w:line="440" w:lineRule="exact"/>
        <w:ind w:firstLine="508"/>
        <w:jc w:val="left"/>
        <w:rPr>
          <w:rFonts w:ascii="宋体" w:hAnsi="宋体" w:eastAsia="宋体" w:cs="宋体"/>
          <w:color w:val="auto"/>
          <w:spacing w:val="7"/>
          <w:sz w:val="24"/>
          <w:szCs w:val="24"/>
          <w:highlight w:val="none"/>
          <w14:ligatures w14:val="none"/>
        </w:rPr>
      </w:pPr>
    </w:p>
    <w:p w14:paraId="39BEE9D0">
      <w:pPr>
        <w:spacing w:line="440" w:lineRule="exact"/>
        <w:ind w:right="-124" w:firstLine="480"/>
        <w:rPr>
          <w:rFonts w:hint="eastAsia" w:ascii="宋体" w:hAnsi="宋体" w:cs="宋体"/>
          <w:b/>
          <w:bCs/>
          <w:color w:val="auto"/>
          <w:sz w:val="24"/>
          <w:highlight w:val="none"/>
        </w:rPr>
      </w:pPr>
    </w:p>
    <w:p w14:paraId="2F6C122F">
      <w:pPr>
        <w:spacing w:line="440" w:lineRule="exact"/>
        <w:ind w:right="-124" w:firstLine="480"/>
        <w:rPr>
          <w:rFonts w:ascii="宋体" w:hAnsi="宋体" w:cs="宋体"/>
          <w:b/>
          <w:bCs/>
          <w:color w:val="auto"/>
          <w:sz w:val="24"/>
          <w:highlight w:val="none"/>
        </w:rPr>
      </w:pPr>
      <w:r>
        <w:rPr>
          <w:rFonts w:hint="eastAsia" w:ascii="宋体" w:hAnsi="宋体" w:cs="宋体"/>
          <w:b/>
          <w:bCs/>
          <w:color w:val="auto"/>
          <w:sz w:val="24"/>
          <w:highlight w:val="none"/>
        </w:rPr>
        <w:t>注：</w:t>
      </w:r>
    </w:p>
    <w:p w14:paraId="61F7740B">
      <w:pPr>
        <w:spacing w:line="360" w:lineRule="auto"/>
        <w:ind w:right="-124" w:firstLine="480"/>
        <w:rPr>
          <w:rFonts w:ascii="宋体" w:hAnsi="宋体" w:cs="宋体"/>
          <w:b/>
          <w:bCs/>
          <w:color w:val="auto"/>
          <w:sz w:val="24"/>
          <w:highlight w:val="none"/>
        </w:rPr>
      </w:pPr>
      <w:r>
        <w:rPr>
          <w:rFonts w:hint="eastAsia" w:ascii="宋体" w:hAnsi="宋体" w:cs="宋体"/>
          <w:b/>
          <w:bCs/>
          <w:color w:val="auto"/>
          <w:sz w:val="24"/>
          <w:highlight w:val="none"/>
        </w:rPr>
        <w:t>1.以上证明材料，不提供不得分。</w:t>
      </w:r>
    </w:p>
    <w:p w14:paraId="22FA85D0">
      <w:pPr>
        <w:spacing w:line="360" w:lineRule="auto"/>
        <w:ind w:left="0" w:firstLine="482"/>
        <w:rPr>
          <w:rFonts w:hint="eastAsia" w:ascii="宋体" w:hAnsi="宋体" w:cs="宋体"/>
          <w:b/>
          <w:bCs/>
          <w:color w:val="auto"/>
          <w:sz w:val="24"/>
          <w:highlight w:val="none"/>
        </w:rPr>
      </w:pPr>
      <w:r>
        <w:rPr>
          <w:rFonts w:hint="eastAsia" w:ascii="宋体" w:hAnsi="宋体" w:cs="宋体"/>
          <w:b/>
          <w:bCs/>
          <w:color w:val="auto"/>
          <w:sz w:val="24"/>
          <w:highlight w:val="none"/>
        </w:rPr>
        <w:t>2.所有证明材料需为清晰完整的扫描件或照片，如存在不清晰、不完整等情形使得评委会无法准确评审的，视为未提供，未提供的不得分。</w:t>
      </w:r>
    </w:p>
    <w:p w14:paraId="1A4B0FF7">
      <w:pPr>
        <w:pStyle w:val="52"/>
        <w:pageBreakBefore/>
        <w:spacing w:line="440" w:lineRule="exact"/>
        <w:rPr>
          <w:rFonts w:ascii="Times New Roman" w:hAnsi="Times New Roman" w:eastAsia="宋体"/>
          <w:color w:val="auto"/>
          <w:highlight w:val="none"/>
        </w:rPr>
      </w:pPr>
      <w:bookmarkStart w:id="170" w:name="_Toc14"/>
      <w:r>
        <w:rPr>
          <w:rFonts w:ascii="Times New Roman" w:hAnsi="Times New Roman" w:eastAsia="宋体"/>
          <w:color w:val="auto"/>
          <w:highlight w:val="none"/>
        </w:rPr>
        <w:t>第六章 投标文件格式</w:t>
      </w:r>
      <w:bookmarkEnd w:id="170"/>
      <w:bookmarkStart w:id="171" w:name="_Hlt26955039"/>
      <w:bookmarkEnd w:id="171"/>
      <w:bookmarkStart w:id="172" w:name="_Hlt26671244"/>
      <w:bookmarkEnd w:id="172"/>
    </w:p>
    <w:p w14:paraId="77A9D8C2">
      <w:pPr>
        <w:spacing w:line="440" w:lineRule="exact"/>
        <w:ind w:right="-124" w:firstLine="420"/>
        <w:rPr>
          <w:rFonts w:ascii="Times New Roman" w:hAnsi="Times New Roman"/>
          <w:color w:val="auto"/>
          <w:highlight w:val="none"/>
        </w:rPr>
      </w:pPr>
    </w:p>
    <w:p w14:paraId="117D8F26">
      <w:pPr>
        <w:spacing w:line="440" w:lineRule="exact"/>
        <w:ind w:firstLine="400"/>
        <w:jc w:val="left"/>
        <w:rPr>
          <w:rFonts w:ascii="Times New Roman" w:hAnsi="Times New Roman"/>
          <w:color w:val="auto"/>
          <w:sz w:val="20"/>
          <w:highlight w:val="none"/>
        </w:rPr>
      </w:pPr>
      <w:bookmarkStart w:id="173" w:name="EB3198bb99319c4c5cb9e4b30deb0155ce"/>
    </w:p>
    <w:p w14:paraId="544FC152">
      <w:pPr>
        <w:pStyle w:val="556"/>
        <w:spacing w:after="400"/>
        <w:jc w:val="center"/>
        <w:rPr>
          <w:rFonts w:eastAsia="宋体"/>
          <w:color w:val="auto"/>
          <w:sz w:val="40"/>
          <w:szCs w:val="40"/>
          <w:highlight w:val="none"/>
        </w:rPr>
      </w:pPr>
      <w:r>
        <w:rPr>
          <w:rFonts w:eastAsia="宋体"/>
          <w:color w:val="auto"/>
          <w:sz w:val="40"/>
          <w:szCs w:val="40"/>
          <w:highlight w:val="none"/>
        </w:rPr>
        <w:t>投标主要文件目录</w:t>
      </w:r>
    </w:p>
    <w:p w14:paraId="50CEB4E8">
      <w:pPr>
        <w:pStyle w:val="556"/>
        <w:spacing w:before="240" w:after="240" w:line="200" w:lineRule="atLeast"/>
        <w:rPr>
          <w:rFonts w:eastAsia="宋体"/>
          <w:color w:val="auto"/>
          <w:highlight w:val="none"/>
        </w:rPr>
      </w:pPr>
      <w:r>
        <w:rPr>
          <w:rFonts w:eastAsia="宋体"/>
          <w:color w:val="auto"/>
          <w:highlight w:val="none"/>
        </w:rPr>
        <w:t>一、封面</w:t>
      </w:r>
    </w:p>
    <w:p w14:paraId="122DD1A9">
      <w:pPr>
        <w:pStyle w:val="556"/>
        <w:spacing w:before="240" w:after="240" w:line="200" w:lineRule="atLeast"/>
        <w:rPr>
          <w:rFonts w:eastAsia="宋体"/>
          <w:color w:val="auto"/>
          <w:highlight w:val="none"/>
        </w:rPr>
      </w:pPr>
      <w:r>
        <w:rPr>
          <w:rFonts w:eastAsia="宋体"/>
          <w:color w:val="auto"/>
          <w:highlight w:val="none"/>
        </w:rPr>
        <w:t>二、投标函格式</w:t>
      </w:r>
    </w:p>
    <w:p w14:paraId="5B1C4B27">
      <w:pPr>
        <w:pStyle w:val="556"/>
        <w:spacing w:before="240" w:after="240" w:line="200" w:lineRule="atLeast"/>
        <w:rPr>
          <w:rFonts w:hint="eastAsia" w:eastAsia="宋体"/>
          <w:color w:val="auto"/>
          <w:highlight w:val="none"/>
          <w:lang w:eastAsia="zh-CN"/>
        </w:rPr>
      </w:pPr>
      <w:r>
        <w:rPr>
          <w:rFonts w:eastAsia="宋体"/>
          <w:color w:val="auto"/>
          <w:highlight w:val="none"/>
        </w:rPr>
        <w:t>三、开标一览表</w:t>
      </w:r>
      <w:r>
        <w:rPr>
          <w:rFonts w:hint="eastAsia" w:eastAsia="宋体"/>
          <w:color w:val="auto"/>
          <w:highlight w:val="none"/>
          <w:lang w:eastAsia="zh-CN"/>
        </w:rPr>
        <w:t>（</w:t>
      </w:r>
      <w:r>
        <w:rPr>
          <w:rFonts w:hint="eastAsia" w:eastAsia="宋体"/>
          <w:color w:val="auto"/>
          <w:highlight w:val="none"/>
          <w:lang w:val="en-US" w:eastAsia="zh-CN"/>
        </w:rPr>
        <w:t>优惠率</w:t>
      </w:r>
      <w:r>
        <w:rPr>
          <w:rFonts w:hint="eastAsia" w:eastAsia="宋体"/>
          <w:color w:val="auto"/>
          <w:highlight w:val="none"/>
          <w:lang w:eastAsia="zh-CN"/>
        </w:rPr>
        <w:t>）</w:t>
      </w:r>
    </w:p>
    <w:p w14:paraId="54133C13">
      <w:pPr>
        <w:pStyle w:val="556"/>
        <w:spacing w:before="240" w:after="240" w:line="200" w:lineRule="atLeast"/>
        <w:rPr>
          <w:rFonts w:eastAsia="宋体"/>
          <w:color w:val="auto"/>
          <w:highlight w:val="none"/>
        </w:rPr>
      </w:pPr>
      <w:r>
        <w:rPr>
          <w:rFonts w:hint="eastAsia" w:eastAsia="宋体"/>
          <w:color w:val="auto"/>
          <w:highlight w:val="none"/>
          <w:lang w:val="en-US" w:eastAsia="zh-CN"/>
        </w:rPr>
        <w:t>四</w:t>
      </w:r>
      <w:r>
        <w:rPr>
          <w:rFonts w:eastAsia="宋体"/>
          <w:color w:val="auto"/>
          <w:highlight w:val="none"/>
        </w:rPr>
        <w:t>、资格证明文件</w:t>
      </w:r>
    </w:p>
    <w:p w14:paraId="25B11D6A">
      <w:pPr>
        <w:pStyle w:val="556"/>
        <w:spacing w:before="240" w:after="240" w:line="200" w:lineRule="atLeast"/>
        <w:rPr>
          <w:rFonts w:eastAsia="宋体"/>
          <w:color w:val="auto"/>
          <w:highlight w:val="none"/>
        </w:rPr>
      </w:pPr>
      <w:r>
        <w:rPr>
          <w:rFonts w:hint="default" w:eastAsia="宋体"/>
          <w:color w:val="auto"/>
          <w:highlight w:val="none"/>
          <w:lang w:val="en-US" w:eastAsia="zh-CN"/>
        </w:rPr>
        <w:t>五</w:t>
      </w:r>
      <w:r>
        <w:rPr>
          <w:rFonts w:ascii="Times New Roman" w:hAnsi="Times New Roman" w:eastAsia="宋体" w:cs="Times New Roman"/>
          <w:color w:val="auto"/>
          <w:highlight w:val="none"/>
        </w:rPr>
        <w:t>、第四章项目需求中实质性要求响应对照表</w:t>
      </w:r>
    </w:p>
    <w:p w14:paraId="0284D7BD">
      <w:pPr>
        <w:pStyle w:val="556"/>
        <w:spacing w:before="240" w:after="240" w:line="200" w:lineRule="atLeast"/>
        <w:rPr>
          <w:rFonts w:eastAsia="宋体"/>
          <w:color w:val="auto"/>
          <w:highlight w:val="none"/>
        </w:rPr>
      </w:pPr>
      <w:r>
        <w:rPr>
          <w:rFonts w:hint="default" w:eastAsia="宋体"/>
          <w:color w:val="auto"/>
          <w:highlight w:val="none"/>
          <w:lang w:val="en-US" w:eastAsia="zh-CN"/>
        </w:rPr>
        <w:t>六、</w:t>
      </w:r>
      <w:r>
        <w:rPr>
          <w:rFonts w:eastAsia="宋体"/>
          <w:color w:val="auto"/>
          <w:highlight w:val="none"/>
        </w:rPr>
        <w:t>技术参数响应及偏离表</w:t>
      </w:r>
    </w:p>
    <w:p w14:paraId="01D5A8E1">
      <w:pPr>
        <w:pStyle w:val="556"/>
        <w:spacing w:before="240" w:after="240" w:line="200" w:lineRule="atLeast"/>
        <w:rPr>
          <w:rFonts w:eastAsia="宋体"/>
          <w:color w:val="auto"/>
          <w:highlight w:val="none"/>
        </w:rPr>
      </w:pPr>
      <w:r>
        <w:rPr>
          <w:rFonts w:hint="default" w:eastAsia="宋体"/>
          <w:color w:val="auto"/>
          <w:highlight w:val="none"/>
          <w:lang w:val="en-US" w:eastAsia="zh-CN"/>
        </w:rPr>
        <w:t>七</w:t>
      </w:r>
      <w:r>
        <w:rPr>
          <w:rFonts w:hint="default" w:eastAsia="宋体"/>
          <w:color w:val="auto"/>
          <w:highlight w:val="none"/>
        </w:rPr>
        <w:t>、</w:t>
      </w:r>
      <w:r>
        <w:rPr>
          <w:rFonts w:hint="eastAsia" w:eastAsia="宋体"/>
          <w:color w:val="auto"/>
          <w:highlight w:val="none"/>
          <w:lang w:eastAsia="zh-CN"/>
        </w:rPr>
        <w:t>针对本项目的人员配置表</w:t>
      </w:r>
    </w:p>
    <w:p w14:paraId="4EFF0BE6">
      <w:pPr>
        <w:pStyle w:val="556"/>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八、</w:t>
      </w:r>
      <w:r>
        <w:rPr>
          <w:rFonts w:hint="eastAsia" w:eastAsia="宋体"/>
          <w:color w:val="auto"/>
          <w:highlight w:val="none"/>
          <w:lang w:eastAsia="zh-CN"/>
        </w:rPr>
        <w:t>拟投入车辆及设备配置表</w:t>
      </w:r>
    </w:p>
    <w:p w14:paraId="674747A7">
      <w:pPr>
        <w:pStyle w:val="556"/>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九、</w:t>
      </w:r>
      <w:r>
        <w:rPr>
          <w:rFonts w:hint="default" w:eastAsia="宋体"/>
          <w:color w:val="auto"/>
          <w:highlight w:val="none"/>
        </w:rPr>
        <w:t>类似项目</w:t>
      </w:r>
      <w:r>
        <w:rPr>
          <w:rFonts w:hint="eastAsia" w:eastAsia="宋体"/>
          <w:color w:val="auto"/>
          <w:highlight w:val="none"/>
          <w:lang w:val="en-US" w:eastAsia="zh-CN"/>
        </w:rPr>
        <w:t>经验</w:t>
      </w:r>
      <w:r>
        <w:rPr>
          <w:rFonts w:hint="default" w:eastAsia="宋体"/>
          <w:color w:val="auto"/>
          <w:highlight w:val="none"/>
        </w:rPr>
        <w:t>一览表</w:t>
      </w:r>
    </w:p>
    <w:p w14:paraId="524053EF">
      <w:pPr>
        <w:pStyle w:val="556"/>
        <w:spacing w:before="240" w:after="240" w:line="200" w:lineRule="atLeast"/>
        <w:rPr>
          <w:rFonts w:hint="default" w:eastAsia="宋体"/>
          <w:color w:val="auto"/>
          <w:highlight w:val="none"/>
        </w:rPr>
      </w:pPr>
      <w:r>
        <w:rPr>
          <w:rFonts w:hint="default" w:ascii="Times New Roman" w:hAnsi="Times New Roman" w:eastAsia="宋体" w:cs="Times New Roman"/>
          <w:color w:val="auto"/>
          <w:sz w:val="24"/>
          <w:szCs w:val="24"/>
          <w:highlight w:val="none"/>
          <w:lang w:val="en-US" w:eastAsia="zh-CN"/>
        </w:rPr>
        <w:t>十</w:t>
      </w:r>
      <w:r>
        <w:rPr>
          <w:rFonts w:hint="default" w:ascii="Times New Roman" w:hAnsi="Times New Roman" w:eastAsia="宋体" w:cs="Times New Roman"/>
          <w:color w:val="auto"/>
          <w:sz w:val="24"/>
          <w:szCs w:val="24"/>
          <w:highlight w:val="none"/>
        </w:rPr>
        <w:t>、中小企业声明函</w:t>
      </w:r>
    </w:p>
    <w:p w14:paraId="4D476AEE">
      <w:pPr>
        <w:pStyle w:val="556"/>
        <w:spacing w:before="240" w:after="240" w:line="200" w:lineRule="atLeast"/>
        <w:rPr>
          <w:rFonts w:hint="default" w:ascii="Times New Roman" w:hAnsi="Times New Roman" w:eastAsia="宋体" w:cs="Times New Roman"/>
          <w:color w:val="auto"/>
          <w:sz w:val="24"/>
          <w:szCs w:val="24"/>
          <w:highlight w:val="none"/>
        </w:rPr>
      </w:pPr>
      <w:r>
        <w:rPr>
          <w:rFonts w:hint="default" w:eastAsia="宋体"/>
          <w:color w:val="auto"/>
          <w:highlight w:val="none"/>
          <w:lang w:val="en-US" w:eastAsia="zh-CN"/>
        </w:rPr>
        <w:t>十</w:t>
      </w:r>
      <w:r>
        <w:rPr>
          <w:rFonts w:hint="eastAsia" w:eastAsia="宋体"/>
          <w:color w:val="auto"/>
          <w:highlight w:val="none"/>
          <w:lang w:val="en-US" w:eastAsia="zh-CN"/>
        </w:rPr>
        <w:t>一</w:t>
      </w:r>
      <w:r>
        <w:rPr>
          <w:rFonts w:eastAsia="宋体"/>
          <w:color w:val="auto"/>
          <w:highlight w:val="none"/>
        </w:rPr>
        <w:t>、</w:t>
      </w:r>
      <w:r>
        <w:rPr>
          <w:rFonts w:hint="default" w:eastAsia="宋体"/>
          <w:color w:val="auto"/>
          <w:highlight w:val="none"/>
          <w:lang w:val="en-US" w:eastAsia="zh-CN"/>
        </w:rPr>
        <w:t>技术方案、</w:t>
      </w:r>
      <w:r>
        <w:rPr>
          <w:rFonts w:eastAsia="宋体"/>
          <w:color w:val="auto"/>
          <w:highlight w:val="none"/>
        </w:rPr>
        <w:t>服务方案</w:t>
      </w:r>
    </w:p>
    <w:p w14:paraId="3D6A4BE9">
      <w:pPr>
        <w:pStyle w:val="556"/>
        <w:spacing w:before="240" w:after="240" w:line="200" w:lineRule="atLeast"/>
        <w:rPr>
          <w:rFonts w:eastAsia="宋体"/>
          <w:color w:val="auto"/>
          <w:highlight w:val="none"/>
        </w:rPr>
      </w:pPr>
      <w:r>
        <w:rPr>
          <w:rFonts w:hint="default" w:eastAsia="宋体"/>
          <w:color w:val="auto"/>
          <w:highlight w:val="none"/>
          <w:lang w:val="en-US" w:eastAsia="zh-CN"/>
        </w:rPr>
        <w:t>十</w:t>
      </w:r>
      <w:r>
        <w:rPr>
          <w:rFonts w:hint="eastAsia" w:eastAsia="宋体"/>
          <w:color w:val="auto"/>
          <w:highlight w:val="none"/>
          <w:lang w:val="en-US" w:eastAsia="zh-CN"/>
        </w:rPr>
        <w:t>二</w:t>
      </w:r>
      <w:r>
        <w:rPr>
          <w:rFonts w:eastAsia="宋体"/>
          <w:color w:val="auto"/>
          <w:highlight w:val="none"/>
        </w:rPr>
        <w:t>、投标人情况介绍  </w:t>
      </w:r>
    </w:p>
    <w:p w14:paraId="0005750C">
      <w:pPr>
        <w:pStyle w:val="556"/>
        <w:spacing w:before="240" w:after="240" w:line="200" w:lineRule="atLeast"/>
        <w:rPr>
          <w:rFonts w:eastAsia="宋体"/>
          <w:color w:val="auto"/>
          <w:highlight w:val="none"/>
        </w:rPr>
      </w:pPr>
      <w:r>
        <w:rPr>
          <w:rFonts w:hint="default" w:eastAsia="宋体"/>
          <w:color w:val="auto"/>
          <w:highlight w:val="none"/>
          <w:lang w:val="en-US" w:eastAsia="zh-CN"/>
        </w:rPr>
        <w:t>十</w:t>
      </w:r>
      <w:r>
        <w:rPr>
          <w:rFonts w:hint="eastAsia" w:eastAsia="宋体"/>
          <w:color w:val="auto"/>
          <w:highlight w:val="none"/>
          <w:lang w:val="en-US" w:eastAsia="zh-CN"/>
        </w:rPr>
        <w:t>三</w:t>
      </w:r>
      <w:r>
        <w:rPr>
          <w:rFonts w:eastAsia="宋体"/>
          <w:color w:val="auto"/>
          <w:highlight w:val="none"/>
        </w:rPr>
        <w:t>、其他材料</w:t>
      </w:r>
    </w:p>
    <w:p w14:paraId="7FD4D5EC">
      <w:pPr>
        <w:pStyle w:val="556"/>
        <w:spacing w:before="240" w:after="240" w:line="200" w:lineRule="atLeast"/>
        <w:rPr>
          <w:rFonts w:eastAsia="宋体"/>
          <w:color w:val="auto"/>
          <w:highlight w:val="none"/>
        </w:rPr>
      </w:pPr>
    </w:p>
    <w:p w14:paraId="34CCEE04">
      <w:pPr>
        <w:pStyle w:val="556"/>
        <w:spacing w:before="240" w:after="240" w:line="200" w:lineRule="atLeast"/>
        <w:rPr>
          <w:rFonts w:eastAsia="宋体"/>
          <w:color w:val="auto"/>
          <w:highlight w:val="none"/>
        </w:rPr>
      </w:pPr>
    </w:p>
    <w:p w14:paraId="36386902">
      <w:pPr>
        <w:pStyle w:val="557"/>
        <w:outlineLvl w:val="1"/>
        <w:rPr>
          <w:rFonts w:eastAsia="宋体"/>
          <w:color w:val="auto"/>
          <w:highlight w:val="none"/>
        </w:rPr>
      </w:pPr>
      <w:bookmarkStart w:id="174" w:name="_Toc15"/>
      <w:r>
        <w:rPr>
          <w:rFonts w:eastAsia="宋体"/>
          <w:color w:val="auto"/>
          <w:highlight w:val="none"/>
        </w:rPr>
        <w:br w:type="page" w:clear="all"/>
      </w:r>
      <w:r>
        <w:rPr>
          <w:rFonts w:eastAsia="宋体"/>
          <w:b/>
          <w:color w:val="auto"/>
          <w:sz w:val="32"/>
          <w:highlight w:val="none"/>
        </w:rPr>
        <w:t>一、封面</w:t>
      </w:r>
      <w:bookmarkEnd w:id="174"/>
    </w:p>
    <w:p w14:paraId="327014ED">
      <w:pPr>
        <w:pStyle w:val="558"/>
        <w:spacing w:line="440" w:lineRule="exact"/>
        <w:rPr>
          <w:rFonts w:eastAsia="宋体"/>
          <w:color w:val="auto"/>
          <w:spacing w:val="7"/>
          <w:highlight w:val="none"/>
        </w:rPr>
      </w:pPr>
      <w:r>
        <w:rPr>
          <w:rFonts w:ascii="Tahoma" w:hAnsi="Tahoma" w:eastAsia="宋体" w:cs="Tahoma"/>
          <w:color w:val="auto"/>
          <w:highlight w:val="none"/>
        </w:rPr>
        <w:t>﻿</w:t>
      </w:r>
      <w:r>
        <w:rPr>
          <w:rFonts w:eastAsia="宋体"/>
          <w:color w:val="auto"/>
          <w:highlight w:val="none"/>
        </w:rPr>
        <w:t xml:space="preserve"> </w:t>
      </w:r>
    </w:p>
    <w:p w14:paraId="0A93CEBA">
      <w:pPr>
        <w:pStyle w:val="558"/>
        <w:spacing w:before="540" w:after="540"/>
        <w:jc w:val="center"/>
        <w:rPr>
          <w:rFonts w:eastAsia="宋体"/>
          <w:color w:val="auto"/>
          <w:sz w:val="54"/>
          <w:szCs w:val="54"/>
          <w:highlight w:val="none"/>
        </w:rPr>
      </w:pPr>
      <w:r>
        <w:rPr>
          <w:rFonts w:eastAsia="宋体"/>
          <w:color w:val="auto"/>
          <w:sz w:val="54"/>
          <w:szCs w:val="54"/>
          <w:highlight w:val="none"/>
        </w:rPr>
        <w:t>投 标 文 件</w:t>
      </w:r>
    </w:p>
    <w:p w14:paraId="418F0939">
      <w:pPr>
        <w:pStyle w:val="558"/>
        <w:spacing w:before="240" w:after="240"/>
        <w:rPr>
          <w:rFonts w:eastAsia="宋体"/>
          <w:color w:val="auto"/>
          <w:highlight w:val="none"/>
        </w:rPr>
      </w:pPr>
      <w:r>
        <w:rPr>
          <w:rFonts w:eastAsia="宋体"/>
          <w:color w:val="auto"/>
          <w:highlight w:val="none"/>
        </w:rPr>
        <w:t> </w:t>
      </w:r>
    </w:p>
    <w:p w14:paraId="64AE9722">
      <w:pPr>
        <w:pStyle w:val="558"/>
        <w:spacing w:before="400" w:after="400"/>
        <w:jc w:val="center"/>
        <w:rPr>
          <w:rFonts w:eastAsia="宋体"/>
          <w:color w:val="auto"/>
          <w:sz w:val="40"/>
          <w:szCs w:val="40"/>
          <w:highlight w:val="none"/>
        </w:rPr>
      </w:pPr>
      <w:r>
        <w:rPr>
          <w:rFonts w:eastAsia="宋体"/>
          <w:color w:val="auto"/>
          <w:sz w:val="40"/>
          <w:szCs w:val="40"/>
          <w:highlight w:val="none"/>
        </w:rPr>
        <w:t> </w:t>
      </w:r>
    </w:p>
    <w:p w14:paraId="4D19B8C1">
      <w:pPr>
        <w:pStyle w:val="558"/>
        <w:spacing w:before="240" w:after="240"/>
        <w:rPr>
          <w:rFonts w:eastAsia="宋体"/>
          <w:color w:val="auto"/>
          <w:highlight w:val="none"/>
        </w:rPr>
      </w:pPr>
      <w:r>
        <w:rPr>
          <w:rFonts w:eastAsia="宋体"/>
          <w:color w:val="auto"/>
          <w:highlight w:val="none"/>
        </w:rPr>
        <w:t> </w:t>
      </w:r>
    </w:p>
    <w:p w14:paraId="46D0EE10">
      <w:pPr>
        <w:pStyle w:val="558"/>
        <w:spacing w:before="360" w:after="360"/>
        <w:jc w:val="center"/>
        <w:rPr>
          <w:rFonts w:eastAsia="宋体"/>
          <w:color w:val="auto"/>
          <w:sz w:val="36"/>
          <w:szCs w:val="36"/>
          <w:highlight w:val="none"/>
        </w:rPr>
      </w:pPr>
      <w:r>
        <w:rPr>
          <w:rFonts w:eastAsia="宋体"/>
          <w:color w:val="auto"/>
          <w:sz w:val="36"/>
          <w:szCs w:val="36"/>
          <w:highlight w:val="none"/>
        </w:rPr>
        <w:t>项目名称：   </w:t>
      </w:r>
    </w:p>
    <w:p w14:paraId="5BB0C047">
      <w:pPr>
        <w:pStyle w:val="558"/>
        <w:spacing w:before="360" w:after="360"/>
        <w:jc w:val="center"/>
        <w:rPr>
          <w:rFonts w:eastAsia="宋体"/>
          <w:color w:val="auto"/>
          <w:sz w:val="36"/>
          <w:szCs w:val="36"/>
          <w:highlight w:val="none"/>
        </w:rPr>
      </w:pPr>
      <w:r>
        <w:rPr>
          <w:rFonts w:eastAsia="宋体"/>
          <w:color w:val="auto"/>
          <w:sz w:val="36"/>
          <w:szCs w:val="36"/>
          <w:highlight w:val="none"/>
        </w:rPr>
        <w:t>招标编号：   </w:t>
      </w:r>
    </w:p>
    <w:p w14:paraId="408D9278">
      <w:pPr>
        <w:pStyle w:val="558"/>
        <w:spacing w:before="360" w:after="360"/>
        <w:jc w:val="center"/>
        <w:rPr>
          <w:rFonts w:eastAsia="宋体"/>
          <w:color w:val="auto"/>
          <w:sz w:val="36"/>
          <w:szCs w:val="36"/>
          <w:highlight w:val="none"/>
        </w:rPr>
      </w:pPr>
      <w:r>
        <w:rPr>
          <w:rFonts w:eastAsia="宋体"/>
          <w:color w:val="auto"/>
          <w:sz w:val="36"/>
          <w:szCs w:val="36"/>
          <w:highlight w:val="none"/>
        </w:rPr>
        <w:t> </w:t>
      </w:r>
    </w:p>
    <w:p w14:paraId="6A8889C6">
      <w:pPr>
        <w:pStyle w:val="558"/>
        <w:spacing w:before="360" w:after="360"/>
        <w:jc w:val="center"/>
        <w:rPr>
          <w:rFonts w:eastAsia="宋体"/>
          <w:color w:val="auto"/>
          <w:sz w:val="36"/>
          <w:szCs w:val="36"/>
          <w:highlight w:val="none"/>
        </w:rPr>
      </w:pPr>
      <w:r>
        <w:rPr>
          <w:rFonts w:eastAsia="宋体"/>
          <w:color w:val="auto"/>
          <w:sz w:val="36"/>
          <w:szCs w:val="36"/>
          <w:highlight w:val="none"/>
        </w:rPr>
        <w:t> </w:t>
      </w:r>
    </w:p>
    <w:p w14:paraId="0E848DD1">
      <w:pPr>
        <w:pStyle w:val="558"/>
        <w:spacing w:before="360" w:after="360"/>
        <w:jc w:val="center"/>
        <w:rPr>
          <w:rFonts w:eastAsia="宋体"/>
          <w:color w:val="auto"/>
          <w:sz w:val="36"/>
          <w:szCs w:val="36"/>
          <w:highlight w:val="none"/>
        </w:rPr>
      </w:pPr>
      <w:r>
        <w:rPr>
          <w:rFonts w:eastAsia="宋体"/>
          <w:color w:val="auto"/>
          <w:sz w:val="36"/>
          <w:szCs w:val="36"/>
          <w:highlight w:val="none"/>
        </w:rPr>
        <w:t>投标人名称：   </w:t>
      </w:r>
    </w:p>
    <w:p w14:paraId="6A9175E4">
      <w:pPr>
        <w:pStyle w:val="558"/>
        <w:spacing w:before="360" w:after="360"/>
        <w:jc w:val="center"/>
        <w:rPr>
          <w:rFonts w:eastAsia="宋体"/>
          <w:color w:val="auto"/>
          <w:sz w:val="36"/>
          <w:szCs w:val="36"/>
          <w:highlight w:val="none"/>
        </w:rPr>
      </w:pPr>
      <w:r>
        <w:rPr>
          <w:rFonts w:eastAsia="宋体"/>
          <w:color w:val="auto"/>
          <w:sz w:val="36"/>
          <w:szCs w:val="36"/>
          <w:highlight w:val="none"/>
        </w:rPr>
        <w:t>日期：   </w:t>
      </w:r>
    </w:p>
    <w:p w14:paraId="39C800CA">
      <w:pPr>
        <w:pStyle w:val="558"/>
        <w:spacing w:before="360" w:after="360"/>
        <w:jc w:val="center"/>
        <w:rPr>
          <w:rFonts w:eastAsia="宋体"/>
          <w:color w:val="auto"/>
          <w:sz w:val="36"/>
          <w:szCs w:val="36"/>
          <w:highlight w:val="none"/>
        </w:rPr>
      </w:pPr>
      <w:r>
        <w:rPr>
          <w:rFonts w:eastAsia="宋体"/>
          <w:color w:val="auto"/>
          <w:sz w:val="36"/>
          <w:szCs w:val="36"/>
          <w:highlight w:val="none"/>
        </w:rPr>
        <w:t> </w:t>
      </w:r>
    </w:p>
    <w:p w14:paraId="20AC6F1F">
      <w:pPr>
        <w:pStyle w:val="558"/>
        <w:spacing w:before="240" w:after="240"/>
        <w:rPr>
          <w:rFonts w:eastAsia="宋体"/>
          <w:color w:val="auto"/>
          <w:highlight w:val="none"/>
        </w:rPr>
      </w:pPr>
      <w:r>
        <w:rPr>
          <w:rFonts w:eastAsia="宋体"/>
          <w:color w:val="auto"/>
          <w:highlight w:val="none"/>
        </w:rPr>
        <w:t> </w:t>
      </w:r>
    </w:p>
    <w:p w14:paraId="485DDED9">
      <w:pPr>
        <w:pStyle w:val="559"/>
        <w:outlineLvl w:val="1"/>
        <w:rPr>
          <w:rFonts w:eastAsia="宋体"/>
          <w:color w:val="auto"/>
          <w:highlight w:val="none"/>
        </w:rPr>
      </w:pPr>
      <w:bookmarkStart w:id="175" w:name="_Toc16"/>
      <w:r>
        <w:rPr>
          <w:rFonts w:eastAsia="宋体"/>
          <w:color w:val="auto"/>
          <w:highlight w:val="none"/>
        </w:rPr>
        <w:br w:type="page" w:clear="all"/>
      </w:r>
      <w:r>
        <w:rPr>
          <w:rFonts w:eastAsia="宋体"/>
          <w:b/>
          <w:color w:val="auto"/>
          <w:sz w:val="32"/>
          <w:highlight w:val="none"/>
        </w:rPr>
        <w:t>二、投标函格式</w:t>
      </w:r>
      <w:bookmarkEnd w:id="175"/>
    </w:p>
    <w:p w14:paraId="592B64F2">
      <w:pPr>
        <w:pStyle w:val="560"/>
        <w:spacing w:line="440" w:lineRule="exact"/>
        <w:rPr>
          <w:rFonts w:eastAsia="宋体"/>
          <w:color w:val="auto"/>
          <w:spacing w:val="7"/>
          <w:highlight w:val="none"/>
        </w:rPr>
      </w:pPr>
      <w:r>
        <w:rPr>
          <w:rFonts w:ascii="Tahoma" w:hAnsi="Tahoma" w:eastAsia="宋体" w:cs="Tahoma"/>
          <w:color w:val="auto"/>
          <w:highlight w:val="none"/>
        </w:rPr>
        <w:t>﻿</w:t>
      </w:r>
      <w:r>
        <w:rPr>
          <w:rFonts w:eastAsia="宋体"/>
          <w:color w:val="auto"/>
          <w:highlight w:val="none"/>
        </w:rPr>
        <w:t xml:space="preserve"> </w:t>
      </w:r>
    </w:p>
    <w:p w14:paraId="119D8E2F">
      <w:pPr>
        <w:spacing w:line="360" w:lineRule="auto"/>
        <w:ind w:firstLine="4260"/>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lang w:val="en-US"/>
        </w:rPr>
        <w:t>投标函</w:t>
      </w:r>
    </w:p>
    <w:p w14:paraId="31626541">
      <w:pPr>
        <w:spacing w:line="360" w:lineRule="auto"/>
        <w:ind w:firstLine="0"/>
        <w:rPr>
          <w:rFonts w:hint="eastAsia" w:ascii="宋体" w:hAnsi="宋体" w:eastAsia="宋体" w:cs="宋体"/>
          <w:color w:val="auto"/>
          <w:sz w:val="24"/>
          <w:szCs w:val="24"/>
          <w:highlight w:val="none"/>
        </w:rPr>
      </w:pPr>
    </w:p>
    <w:p w14:paraId="435FEC8B">
      <w:pPr>
        <w:spacing w:line="360" w:lineRule="auto"/>
        <w:ind w:firstLine="0"/>
        <w:rPr>
          <w:rFonts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张家港润信项目咨询有限公司</w:t>
      </w:r>
      <w:r>
        <w:rPr>
          <w:rFonts w:hint="eastAsia" w:ascii="宋体" w:hAnsi="宋体" w:cs="宋体"/>
          <w:color w:val="auto"/>
          <w:sz w:val="24"/>
          <w:szCs w:val="24"/>
          <w:highlight w:val="none"/>
        </w:rPr>
        <w:t>：</w:t>
      </w:r>
    </w:p>
    <w:p w14:paraId="4517020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号招标文件，正式授权下述签字人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（投标人的名称），全权处理本次项目投标的有关事宜。</w:t>
      </w:r>
    </w:p>
    <w:p w14:paraId="0421728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据此函，签字人兹宣布同意如下：</w:t>
      </w:r>
    </w:p>
    <w:p w14:paraId="6D8ACB6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p>
    <w:p w14:paraId="553D03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p>
    <w:p w14:paraId="58F3023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p>
    <w:p w14:paraId="47DCB12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4、一旦我方中标，我们将根据招标文件的规定，严格履行合同条款的责任和义务，并保证按照合同条款提供服务；</w:t>
      </w:r>
    </w:p>
    <w:p w14:paraId="7617116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5、与本投标有关的正式通讯地址为：</w:t>
      </w:r>
    </w:p>
    <w:p w14:paraId="0F45914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 xml:space="preserve">                        </w:t>
      </w:r>
    </w:p>
    <w:p w14:paraId="75C8BB2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邮    编：</w:t>
      </w:r>
      <w:r>
        <w:rPr>
          <w:rFonts w:hint="eastAsia" w:ascii="宋体" w:hAnsi="宋体" w:cs="宋体"/>
          <w:color w:val="auto"/>
          <w:sz w:val="24"/>
          <w:szCs w:val="24"/>
          <w:highlight w:val="none"/>
          <w:u w:val="single"/>
        </w:rPr>
        <w:t xml:space="preserve">                        </w:t>
      </w:r>
    </w:p>
    <w:p w14:paraId="52660A5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 xml:space="preserve">                        </w:t>
      </w:r>
    </w:p>
    <w:p w14:paraId="2A0B333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传    真：</w:t>
      </w:r>
      <w:r>
        <w:rPr>
          <w:rFonts w:hint="eastAsia" w:ascii="宋体" w:hAnsi="宋体" w:cs="宋体"/>
          <w:color w:val="auto"/>
          <w:sz w:val="24"/>
          <w:szCs w:val="24"/>
          <w:highlight w:val="none"/>
          <w:u w:val="single"/>
        </w:rPr>
        <w:t xml:space="preserve">                        </w:t>
      </w:r>
    </w:p>
    <w:p w14:paraId="2495170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投标单位代表姓名：</w:t>
      </w:r>
      <w:r>
        <w:rPr>
          <w:rFonts w:hint="eastAsia" w:ascii="宋体" w:hAnsi="宋体" w:cs="宋体"/>
          <w:color w:val="auto"/>
          <w:sz w:val="24"/>
          <w:szCs w:val="24"/>
          <w:highlight w:val="none"/>
          <w:u w:val="single"/>
        </w:rPr>
        <w:t xml:space="preserve">                </w:t>
      </w:r>
    </w:p>
    <w:p w14:paraId="440421E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投标单位名称：</w:t>
      </w:r>
      <w:r>
        <w:rPr>
          <w:rFonts w:hint="eastAsia" w:ascii="宋体" w:hAnsi="宋体" w:cs="宋体"/>
          <w:color w:val="auto"/>
          <w:sz w:val="24"/>
          <w:szCs w:val="24"/>
          <w:highlight w:val="none"/>
          <w:u w:val="single"/>
        </w:rPr>
        <w:t xml:space="preserve">                    </w:t>
      </w:r>
    </w:p>
    <w:p w14:paraId="10F3CD1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公    章：</w:t>
      </w:r>
      <w:r>
        <w:rPr>
          <w:rFonts w:hint="eastAsia" w:ascii="宋体" w:hAnsi="宋体" w:cs="宋体"/>
          <w:color w:val="auto"/>
          <w:sz w:val="24"/>
          <w:szCs w:val="24"/>
          <w:highlight w:val="none"/>
          <w:u w:val="single"/>
        </w:rPr>
        <w:t xml:space="preserve">                        </w:t>
      </w:r>
    </w:p>
    <w:p w14:paraId="668A434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E413FDD">
      <w:pPr>
        <w:pStyle w:val="560"/>
        <w:spacing w:line="440" w:lineRule="exact"/>
        <w:rPr>
          <w:rFonts w:eastAsia="宋体"/>
          <w:color w:val="auto"/>
          <w:highlight w:val="none"/>
        </w:rPr>
      </w:pPr>
      <w:r>
        <w:rPr>
          <w:rFonts w:eastAsia="宋体"/>
          <w:color w:val="auto"/>
          <w:highlight w:val="none"/>
        </w:rPr>
        <w:t> </w:t>
      </w:r>
    </w:p>
    <w:p w14:paraId="15D6D907">
      <w:pPr>
        <w:pStyle w:val="561"/>
        <w:outlineLvl w:val="1"/>
        <w:rPr>
          <w:rFonts w:eastAsia="宋体"/>
          <w:color w:val="auto"/>
          <w:highlight w:val="none"/>
        </w:rPr>
      </w:pPr>
      <w:bookmarkStart w:id="176" w:name="_Toc17"/>
      <w:r>
        <w:rPr>
          <w:rFonts w:eastAsia="宋体"/>
          <w:color w:val="auto"/>
          <w:highlight w:val="none"/>
        </w:rPr>
        <w:br w:type="page" w:clear="all"/>
      </w:r>
      <w:r>
        <w:rPr>
          <w:rFonts w:eastAsia="宋体"/>
          <w:b/>
          <w:color w:val="auto"/>
          <w:sz w:val="32"/>
          <w:highlight w:val="none"/>
        </w:rPr>
        <w:t>三、开标一览表</w:t>
      </w:r>
      <w:bookmarkEnd w:id="176"/>
    </w:p>
    <w:p w14:paraId="397037BD">
      <w:pPr>
        <w:pStyle w:val="551"/>
        <w:spacing w:line="440" w:lineRule="exact"/>
        <w:rPr>
          <w:rFonts w:eastAsia="宋体"/>
          <w:color w:val="auto"/>
          <w:spacing w:val="7"/>
          <w:highlight w:val="none"/>
        </w:rPr>
      </w:pPr>
      <w:r>
        <w:rPr>
          <w:rFonts w:ascii="Tahoma" w:hAnsi="Tahoma" w:eastAsia="宋体" w:cs="Tahoma"/>
          <w:color w:val="auto"/>
          <w:highlight w:val="none"/>
        </w:rPr>
        <w:t>﻿</w:t>
      </w:r>
      <w:r>
        <w:rPr>
          <w:rFonts w:eastAsia="宋体"/>
          <w:color w:val="auto"/>
          <w:highlight w:val="none"/>
        </w:rPr>
        <w:t xml:space="preserve"> </w:t>
      </w:r>
    </w:p>
    <w:p w14:paraId="2A1E16F8">
      <w:pPr>
        <w:pStyle w:val="562"/>
        <w:spacing w:line="440" w:lineRule="exact"/>
        <w:jc w:val="center"/>
        <w:rPr>
          <w:rStyle w:val="620"/>
          <w:rFonts w:eastAsia="宋体"/>
          <w:color w:val="auto"/>
          <w:spacing w:val="7"/>
          <w:highlight w:val="none"/>
        </w:rPr>
      </w:pPr>
      <w:r>
        <w:rPr>
          <w:rStyle w:val="620"/>
          <w:rFonts w:hint="eastAsia" w:ascii="宋体" w:hAnsi="宋体" w:eastAsia="宋体" w:cs="宋体"/>
          <w:color w:val="auto"/>
          <w:highlight w:val="none"/>
        </w:rPr>
        <w:t>开标一览表（</w:t>
      </w:r>
      <w:r>
        <w:rPr>
          <w:rStyle w:val="620"/>
          <w:rFonts w:hint="eastAsia" w:ascii="宋体" w:hAnsi="宋体" w:eastAsia="宋体" w:cs="宋体"/>
          <w:color w:val="auto"/>
          <w:highlight w:val="none"/>
          <w:lang w:val="en-US" w:eastAsia="zh-CN"/>
        </w:rPr>
        <w:t>优惠率</w:t>
      </w:r>
      <w:r>
        <w:rPr>
          <w:rStyle w:val="620"/>
          <w:rFonts w:hint="eastAsia" w:ascii="宋体" w:hAnsi="宋体" w:eastAsia="宋体" w:cs="宋体"/>
          <w:color w:val="auto"/>
          <w:highlight w:val="none"/>
        </w:rPr>
        <w:t>）</w:t>
      </w:r>
    </w:p>
    <w:p w14:paraId="1FF803AE">
      <w:pPr>
        <w:pStyle w:val="562"/>
        <w:spacing w:before="240" w:after="240"/>
        <w:rPr>
          <w:rStyle w:val="620"/>
          <w:rFonts w:ascii="宋体" w:hAnsi="宋体" w:eastAsia="宋体" w:cs="宋体"/>
          <w:color w:val="auto"/>
          <w:highlight w:val="none"/>
        </w:rPr>
      </w:pPr>
      <w:r>
        <w:rPr>
          <w:rStyle w:val="620"/>
          <w:rFonts w:ascii="宋体" w:hAnsi="宋体" w:eastAsia="宋体" w:cs="宋体"/>
          <w:color w:val="auto"/>
          <w:highlight w:val="none"/>
        </w:rPr>
        <w:t>投标</w:t>
      </w:r>
      <w:r>
        <w:rPr>
          <w:rStyle w:val="620"/>
          <w:rFonts w:hint="eastAsia" w:ascii="宋体" w:hAnsi="宋体" w:eastAsia="宋体" w:cs="宋体"/>
          <w:color w:val="auto"/>
          <w:highlight w:val="none"/>
        </w:rPr>
        <w:t>人</w:t>
      </w:r>
      <w:r>
        <w:rPr>
          <w:rStyle w:val="620"/>
          <w:rFonts w:ascii="宋体" w:hAnsi="宋体" w:eastAsia="宋体" w:cs="宋体"/>
          <w:color w:val="auto"/>
          <w:highlight w:val="none"/>
        </w:rPr>
        <w:t>全称（加盖公章）：</w:t>
      </w:r>
    </w:p>
    <w:p w14:paraId="69BD6D8A">
      <w:pPr>
        <w:pStyle w:val="562"/>
        <w:spacing w:before="240" w:after="240"/>
        <w:rPr>
          <w:rStyle w:val="620"/>
          <w:rFonts w:ascii="宋体" w:hAnsi="宋体" w:eastAsia="宋体" w:cs="宋体"/>
          <w:color w:val="auto"/>
          <w:highlight w:val="none"/>
        </w:rPr>
      </w:pPr>
      <w:r>
        <w:rPr>
          <w:rStyle w:val="620"/>
          <w:rFonts w:hint="eastAsia" w:ascii="宋体" w:hAnsi="宋体" w:eastAsia="宋体" w:cs="宋体"/>
          <w:color w:val="auto"/>
          <w:highlight w:val="none"/>
        </w:rPr>
        <w:t>项目编号：</w:t>
      </w:r>
      <w:r>
        <w:rPr>
          <w:rStyle w:val="620"/>
          <w:rFonts w:ascii="宋体" w:hAnsi="宋体" w:eastAsia="宋体" w:cs="宋体"/>
          <w:color w:val="auto"/>
          <w:highlight w:val="none"/>
        </w:rPr>
        <w:t xml:space="preserve">    </w:t>
      </w:r>
    </w:p>
    <w:p w14:paraId="5E315711">
      <w:pPr>
        <w:pStyle w:val="562"/>
        <w:spacing w:before="240" w:after="240"/>
        <w:rPr>
          <w:rStyle w:val="620"/>
          <w:rFonts w:ascii="宋体" w:hAnsi="宋体" w:eastAsia="宋体" w:cs="宋体"/>
          <w:color w:val="auto"/>
          <w:highlight w:val="none"/>
        </w:rPr>
      </w:pPr>
      <w:r>
        <w:rPr>
          <w:rStyle w:val="620"/>
          <w:rFonts w:hint="eastAsia" w:ascii="宋体" w:hAnsi="宋体" w:eastAsia="宋体" w:cs="宋体"/>
          <w:color w:val="auto"/>
          <w:highlight w:val="none"/>
        </w:rPr>
        <w:t>分包号：</w:t>
      </w:r>
    </w:p>
    <w:tbl>
      <w:tblPr>
        <w:tblStyle w:val="55"/>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93"/>
        <w:gridCol w:w="3478"/>
        <w:gridCol w:w="1690"/>
      </w:tblGrid>
      <w:tr w14:paraId="2416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4393" w:type="dxa"/>
            <w:noWrap w:val="0"/>
            <w:tcMar>
              <w:top w:w="0" w:type="dxa"/>
              <w:left w:w="0" w:type="dxa"/>
              <w:bottom w:w="0" w:type="dxa"/>
              <w:right w:w="0" w:type="dxa"/>
            </w:tcMar>
            <w:vAlign w:val="center"/>
          </w:tcPr>
          <w:p w14:paraId="4EA9AD41">
            <w:pPr>
              <w:pStyle w:val="551"/>
              <w:jc w:val="center"/>
              <w:rPr>
                <w:rFonts w:eastAsia="宋体"/>
                <w:color w:val="auto"/>
                <w:highlight w:val="none"/>
              </w:rPr>
            </w:pPr>
            <w:r>
              <w:rPr>
                <w:rFonts w:eastAsia="宋体"/>
                <w:color w:val="auto"/>
                <w:highlight w:val="none"/>
              </w:rPr>
              <w:t xml:space="preserve">项目名称 </w:t>
            </w:r>
          </w:p>
        </w:tc>
        <w:tc>
          <w:tcPr>
            <w:tcW w:w="3478" w:type="dxa"/>
            <w:noWrap w:val="0"/>
            <w:tcMar>
              <w:top w:w="0" w:type="dxa"/>
              <w:left w:w="0" w:type="dxa"/>
              <w:bottom w:w="0" w:type="dxa"/>
              <w:right w:w="0" w:type="dxa"/>
            </w:tcMar>
            <w:vAlign w:val="center"/>
          </w:tcPr>
          <w:p w14:paraId="4F9D5EC3">
            <w:pPr>
              <w:pStyle w:val="551"/>
              <w:jc w:val="center"/>
              <w:rPr>
                <w:rFonts w:hint="eastAsia" w:eastAsia="宋体"/>
                <w:color w:val="auto"/>
                <w:highlight w:val="none"/>
                <w:lang w:eastAsia="zh-CN"/>
              </w:rPr>
            </w:pPr>
            <w:r>
              <w:rPr>
                <w:rFonts w:hint="eastAsia" w:eastAsia="宋体"/>
                <w:color w:val="auto"/>
                <w:highlight w:val="none"/>
                <w:lang w:val="en-US" w:eastAsia="zh-CN"/>
              </w:rPr>
              <w:t>投标优惠率</w:t>
            </w:r>
          </w:p>
        </w:tc>
        <w:tc>
          <w:tcPr>
            <w:tcW w:w="1690" w:type="dxa"/>
            <w:noWrap w:val="0"/>
            <w:tcMar>
              <w:top w:w="0" w:type="dxa"/>
              <w:left w:w="0" w:type="dxa"/>
              <w:bottom w:w="0" w:type="dxa"/>
              <w:right w:w="0" w:type="dxa"/>
            </w:tcMar>
            <w:vAlign w:val="center"/>
          </w:tcPr>
          <w:p w14:paraId="5C4CD574">
            <w:pPr>
              <w:pStyle w:val="551"/>
              <w:jc w:val="center"/>
              <w:rPr>
                <w:rFonts w:eastAsia="宋体"/>
                <w:color w:val="auto"/>
                <w:highlight w:val="none"/>
              </w:rPr>
            </w:pPr>
            <w:r>
              <w:rPr>
                <w:rFonts w:eastAsia="宋体"/>
                <w:color w:val="auto"/>
                <w:highlight w:val="none"/>
              </w:rPr>
              <w:t xml:space="preserve">备注 </w:t>
            </w:r>
          </w:p>
        </w:tc>
      </w:tr>
      <w:tr w14:paraId="38CA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1" w:hRule="atLeast"/>
        </w:trPr>
        <w:tc>
          <w:tcPr>
            <w:tcW w:w="4393" w:type="dxa"/>
            <w:noWrap w:val="0"/>
            <w:tcMar>
              <w:top w:w="0" w:type="dxa"/>
              <w:left w:w="0" w:type="dxa"/>
              <w:bottom w:w="0" w:type="dxa"/>
              <w:right w:w="0" w:type="dxa"/>
            </w:tcMar>
            <w:vAlign w:val="center"/>
          </w:tcPr>
          <w:p w14:paraId="4687194A">
            <w:pPr>
              <w:pStyle w:val="551"/>
              <w:rPr>
                <w:rFonts w:eastAsia="宋体"/>
                <w:color w:val="auto"/>
                <w:highlight w:val="none"/>
              </w:rPr>
            </w:pPr>
            <w:r>
              <w:rPr>
                <w:rFonts w:eastAsia="宋体"/>
                <w:color w:val="auto"/>
                <w:highlight w:val="none"/>
              </w:rPr>
              <w:t>   </w:t>
            </w:r>
          </w:p>
        </w:tc>
        <w:tc>
          <w:tcPr>
            <w:tcW w:w="3478" w:type="dxa"/>
            <w:noWrap w:val="0"/>
            <w:tcMar>
              <w:top w:w="0" w:type="dxa"/>
              <w:left w:w="0" w:type="dxa"/>
              <w:bottom w:w="0" w:type="dxa"/>
              <w:right w:w="0" w:type="dxa"/>
            </w:tcMar>
            <w:vAlign w:val="center"/>
          </w:tcPr>
          <w:p w14:paraId="77DFC233">
            <w:pPr>
              <w:pStyle w:val="551"/>
              <w:jc w:val="center"/>
              <w:rPr>
                <w:rFonts w:eastAsia="宋体"/>
                <w:color w:val="auto"/>
                <w:highlight w:val="none"/>
              </w:rPr>
            </w:pPr>
            <w:r>
              <w:rPr>
                <w:rFonts w:hint="eastAsia" w:eastAsia="宋体"/>
                <w:color w:val="auto"/>
                <w:highlight w:val="none"/>
                <w:u w:val="single"/>
                <w:lang w:val="en-US" w:eastAsia="zh-CN"/>
              </w:rPr>
              <w:t xml:space="preserve">    </w:t>
            </w:r>
            <w:r>
              <w:rPr>
                <w:rFonts w:eastAsia="宋体"/>
                <w:color w:val="auto"/>
                <w:highlight w:val="none"/>
              </w:rPr>
              <w:t>%</w:t>
            </w:r>
          </w:p>
        </w:tc>
        <w:tc>
          <w:tcPr>
            <w:tcW w:w="1690" w:type="dxa"/>
            <w:noWrap w:val="0"/>
            <w:tcMar>
              <w:top w:w="0" w:type="dxa"/>
              <w:left w:w="0" w:type="dxa"/>
              <w:bottom w:w="0" w:type="dxa"/>
              <w:right w:w="0" w:type="dxa"/>
            </w:tcMar>
            <w:vAlign w:val="center"/>
          </w:tcPr>
          <w:p w14:paraId="111A57CE">
            <w:pPr>
              <w:pStyle w:val="551"/>
              <w:jc w:val="center"/>
              <w:rPr>
                <w:rFonts w:hint="default" w:eastAsia="宋体"/>
                <w:color w:val="auto"/>
                <w:highlight w:val="none"/>
                <w:lang w:val="en-US" w:eastAsia="zh-CN"/>
              </w:rPr>
            </w:pPr>
          </w:p>
        </w:tc>
      </w:tr>
    </w:tbl>
    <w:p w14:paraId="059355B7">
      <w:pPr>
        <w:pStyle w:val="562"/>
        <w:spacing w:before="240" w:after="240"/>
        <w:rPr>
          <w:rStyle w:val="620"/>
          <w:rFonts w:ascii="宋体" w:hAnsi="宋体" w:eastAsia="宋体" w:cs="宋体"/>
          <w:color w:val="auto"/>
          <w:highlight w:val="none"/>
        </w:rPr>
      </w:pPr>
      <w:r>
        <w:rPr>
          <w:rFonts w:eastAsia="宋体"/>
          <w:color w:val="auto"/>
          <w:highlight w:val="none"/>
        </w:rPr>
        <w:t> </w:t>
      </w:r>
      <w:r>
        <w:rPr>
          <w:rStyle w:val="620"/>
          <w:rFonts w:ascii="宋体" w:hAnsi="宋体" w:eastAsia="宋体" w:cs="宋体"/>
          <w:color w:val="auto"/>
          <w:highlight w:val="none"/>
        </w:rPr>
        <w:t> </w:t>
      </w:r>
      <w:r>
        <w:rPr>
          <w:rStyle w:val="620"/>
          <w:rFonts w:hint="eastAsia" w:ascii="宋体" w:hAnsi="宋体" w:eastAsia="宋体" w:cs="宋体"/>
          <w:color w:val="auto"/>
          <w:highlight w:val="none"/>
        </w:rPr>
        <w:t xml:space="preserve">                                           日期：  年   月   日</w:t>
      </w:r>
    </w:p>
    <w:p w14:paraId="630A1FE5">
      <w:pPr>
        <w:pStyle w:val="551"/>
        <w:spacing w:before="240" w:after="240"/>
        <w:rPr>
          <w:rFonts w:eastAsia="宋体"/>
          <w:color w:val="auto"/>
          <w:highlight w:val="none"/>
        </w:rPr>
      </w:pPr>
      <w:r>
        <w:rPr>
          <w:rFonts w:eastAsia="宋体"/>
          <w:color w:val="auto"/>
          <w:highlight w:val="none"/>
        </w:rPr>
        <w:t> </w:t>
      </w:r>
    </w:p>
    <w:p w14:paraId="6B4ECAA4">
      <w:pPr>
        <w:widowControl/>
        <w:spacing w:before="100" w:beforeAutospacing="1" w:after="100" w:afterAutospacing="1"/>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填写说明：</w:t>
      </w:r>
    </w:p>
    <w:p w14:paraId="570CE57E">
      <w:pPr>
        <w:widowControl/>
        <w:spacing w:before="100" w:beforeAutospacing="1" w:after="100" w:afterAutospacing="1"/>
        <w:jc w:val="left"/>
        <w:rPr>
          <w:rFonts w:hint="eastAsia" w:ascii="宋体" w:hAnsi="宋体" w:eastAsia="宋体" w:cs="宋体"/>
          <w:color w:val="auto"/>
          <w:sz w:val="24"/>
          <w:szCs w:val="24"/>
          <w:highlight w:val="none"/>
          <w14:ligatures w14:val="none"/>
        </w:rPr>
      </w:pPr>
      <w:r>
        <w:rPr>
          <w:rFonts w:hint="eastAsia" w:ascii="宋体" w:hAnsi="宋体" w:eastAsia="宋体" w:cs="宋体"/>
          <w:i/>
          <w:iCs/>
          <w:color w:val="auto"/>
          <w:sz w:val="24"/>
          <w:szCs w:val="24"/>
          <w:highlight w:val="none"/>
          <w:u w:val="single"/>
          <w14:ligatures w14:val="none"/>
        </w:rPr>
        <w:t>1、开标一览表必须加盖投标人公章（复印件无效）。</w:t>
      </w:r>
    </w:p>
    <w:p w14:paraId="65B96959">
      <w:pPr>
        <w:pStyle w:val="621"/>
        <w:keepNext w:val="0"/>
        <w:keepLines w:val="0"/>
        <w:widowControl/>
        <w:suppressLineNumbers w:val="0"/>
        <w:rPr>
          <w:rFonts w:hint="eastAsia" w:cs="宋体"/>
          <w:i/>
          <w:iCs/>
          <w:color w:val="auto"/>
          <w:szCs w:val="24"/>
          <w:highlight w:val="none"/>
          <w:u w:val="single"/>
        </w:rPr>
      </w:pPr>
      <w:r>
        <w:rPr>
          <w:rFonts w:hint="eastAsia" w:ascii="宋体" w:hAnsi="宋体" w:eastAsia="宋体" w:cs="宋体"/>
          <w:i/>
          <w:iCs/>
          <w:color w:val="auto"/>
          <w:sz w:val="24"/>
          <w:szCs w:val="24"/>
          <w:highlight w:val="none"/>
          <w:u w:val="single"/>
          <w14:ligatures w14:val="none"/>
        </w:rPr>
        <w:t>2、如有分包，投标人投任何一个包的标的，都需单独填写开标一览表。</w:t>
      </w:r>
    </w:p>
    <w:p w14:paraId="3A005412">
      <w:pPr>
        <w:pStyle w:val="621"/>
        <w:widowControl/>
        <w:rPr>
          <w:rFonts w:hint="eastAsia" w:cs="宋体"/>
          <w:i/>
          <w:iCs/>
          <w:color w:val="auto"/>
          <w:szCs w:val="24"/>
          <w:highlight w:val="none"/>
          <w:u w:val="single"/>
        </w:rPr>
      </w:pPr>
      <w:bookmarkStart w:id="177" w:name="_Toc18"/>
      <w:r>
        <w:rPr>
          <w:rFonts w:hint="eastAsia" w:ascii="宋体" w:hAnsi="宋体" w:eastAsia="宋体" w:cs="宋体"/>
          <w:i/>
          <w:iCs/>
          <w:color w:val="auto"/>
          <w:sz w:val="24"/>
          <w:szCs w:val="24"/>
          <w:highlight w:val="none"/>
          <w:u w:val="single"/>
        </w:rPr>
        <w:t>3、本次招标时为保证价格的统一性及避免不平衡报价，供应商报价时报取统一的投标优惠率即可，否则作无效投标处理。</w:t>
      </w:r>
    </w:p>
    <w:p w14:paraId="796BA3ED">
      <w:pPr>
        <w:numPr>
          <w:ilvl w:val="-1"/>
          <w:numId w:val="0"/>
        </w:numPr>
        <w:pBdr>
          <w:top w:val="none" w:color="000000" w:sz="0" w:space="0"/>
          <w:left w:val="none" w:color="000000" w:sz="0" w:space="0"/>
          <w:bottom w:val="none" w:color="000000" w:sz="0" w:space="0"/>
          <w:right w:val="none" w:color="000000" w:sz="0" w:space="0"/>
        </w:pBdr>
        <w:spacing w:before="240" w:after="240" w:line="85" w:lineRule="atLeast"/>
        <w:rPr>
          <w:color w:val="auto"/>
          <w:highlight w:val="none"/>
        </w:rPr>
      </w:pPr>
      <w:r>
        <w:rPr>
          <w:rFonts w:hint="eastAsia" w:ascii="宋体" w:hAnsi="宋体" w:eastAsia="宋体" w:cs="宋体"/>
          <w:i/>
          <w:iCs/>
          <w:color w:val="auto"/>
          <w:sz w:val="24"/>
          <w:szCs w:val="24"/>
          <w:highlight w:val="none"/>
          <w:u w:val="single"/>
        </w:rPr>
        <w:t>4、</w:t>
      </w:r>
      <w:r>
        <w:rPr>
          <w:rFonts w:hint="eastAsia" w:ascii="宋体" w:hAnsi="宋体" w:cs="宋体"/>
          <w:i/>
          <w:color w:val="auto"/>
          <w:spacing w:val="7"/>
          <w:sz w:val="24"/>
          <w:highlight w:val="none"/>
          <w:u w:val="single"/>
          <w:lang w:val="en-US" w:eastAsia="zh-CN"/>
        </w:rPr>
        <w:t>结算单价=单价最高限价(指导单价)*[1-投标优惠率（%）]</w:t>
      </w:r>
      <w:r>
        <w:rPr>
          <w:rFonts w:hint="eastAsia" w:ascii="宋体" w:hAnsi="宋体" w:cs="宋体"/>
          <w:i/>
          <w:iCs/>
          <w:color w:val="auto"/>
          <w:sz w:val="24"/>
          <w:szCs w:val="24"/>
          <w:highlight w:val="none"/>
          <w:u w:val="single"/>
        </w:rPr>
        <w:t>。投标优惠率即</w:t>
      </w:r>
      <w:r>
        <w:rPr>
          <w:rFonts w:hint="eastAsia" w:ascii="宋体" w:hAnsi="宋体" w:cs="宋体"/>
          <w:i/>
          <w:color w:val="auto"/>
          <w:spacing w:val="7"/>
          <w:sz w:val="24"/>
          <w:highlight w:val="none"/>
          <w:u w:val="single"/>
          <w:lang w:val="en-US" w:eastAsia="zh-CN"/>
        </w:rPr>
        <w:t>单价最高限价(指导单价)</w:t>
      </w:r>
      <w:r>
        <w:rPr>
          <w:rFonts w:hint="eastAsia" w:ascii="宋体" w:hAnsi="宋体" w:cs="宋体"/>
          <w:i/>
          <w:iCs/>
          <w:color w:val="auto"/>
          <w:sz w:val="24"/>
          <w:szCs w:val="24"/>
          <w:highlight w:val="none"/>
          <w:u w:val="single"/>
        </w:rPr>
        <w:t>为基准的下浮比例，例如：</w:t>
      </w:r>
      <w:r>
        <w:rPr>
          <w:rFonts w:hint="eastAsia" w:ascii="宋体" w:hAnsi="宋体" w:cs="宋体"/>
          <w:i/>
          <w:iCs/>
          <w:color w:val="auto"/>
          <w:sz w:val="24"/>
          <w:szCs w:val="24"/>
          <w:highlight w:val="none"/>
          <w:u w:val="single"/>
          <w:lang w:val="en-US" w:eastAsia="zh-CN"/>
        </w:rPr>
        <w:t>某商品的</w:t>
      </w:r>
      <w:r>
        <w:rPr>
          <w:rFonts w:hint="eastAsia" w:ascii="宋体" w:hAnsi="宋体" w:cs="宋体"/>
          <w:i/>
          <w:color w:val="auto"/>
          <w:spacing w:val="7"/>
          <w:sz w:val="24"/>
          <w:highlight w:val="none"/>
          <w:u w:val="single"/>
          <w:lang w:val="en-US" w:eastAsia="zh-CN"/>
        </w:rPr>
        <w:t>检测费单价最高限价(指导单价)</w:t>
      </w:r>
      <w:r>
        <w:rPr>
          <w:rFonts w:hint="eastAsia" w:ascii="宋体" w:hAnsi="宋体" w:cs="宋体"/>
          <w:i/>
          <w:iCs/>
          <w:color w:val="auto"/>
          <w:sz w:val="24"/>
          <w:szCs w:val="24"/>
          <w:highlight w:val="none"/>
          <w:u w:val="single"/>
        </w:rPr>
        <w:t>为10元</w:t>
      </w:r>
      <w:r>
        <w:rPr>
          <w:rFonts w:hint="eastAsia" w:ascii="宋体" w:hAnsi="宋体" w:cs="宋体"/>
          <w:i/>
          <w:iCs/>
          <w:color w:val="auto"/>
          <w:sz w:val="24"/>
          <w:szCs w:val="24"/>
          <w:highlight w:val="none"/>
          <w:u w:val="single"/>
          <w:lang w:eastAsia="zh-CN"/>
        </w:rPr>
        <w:t>，</w:t>
      </w:r>
      <w:r>
        <w:rPr>
          <w:rFonts w:hint="eastAsia" w:ascii="宋体" w:hAnsi="宋体" w:cs="宋体"/>
          <w:i/>
          <w:color w:val="auto"/>
          <w:spacing w:val="7"/>
          <w:sz w:val="24"/>
          <w:highlight w:val="none"/>
          <w:u w:val="single"/>
          <w:lang w:val="en-US" w:eastAsia="zh-CN"/>
        </w:rPr>
        <w:t>买样费单价最高限价(指导单价)</w:t>
      </w:r>
      <w:r>
        <w:rPr>
          <w:rFonts w:hint="eastAsia" w:ascii="宋体" w:hAnsi="宋体" w:cs="宋体"/>
          <w:i/>
          <w:iCs/>
          <w:color w:val="auto"/>
          <w:sz w:val="24"/>
          <w:szCs w:val="24"/>
          <w:highlight w:val="none"/>
          <w:u w:val="single"/>
        </w:rPr>
        <w:t>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元，投标优惠率为15%，则实际</w:t>
      </w:r>
      <w:r>
        <w:rPr>
          <w:rFonts w:hint="eastAsia" w:ascii="宋体" w:hAnsi="宋体" w:cs="宋体"/>
          <w:i/>
          <w:color w:val="auto"/>
          <w:spacing w:val="7"/>
          <w:sz w:val="24"/>
          <w:highlight w:val="none"/>
          <w:u w:val="single"/>
          <w:lang w:val="en-US" w:eastAsia="zh-CN"/>
        </w:rPr>
        <w:t>检测费</w:t>
      </w:r>
      <w:r>
        <w:rPr>
          <w:rFonts w:hint="eastAsia" w:ascii="宋体" w:hAnsi="宋体" w:cs="宋体"/>
          <w:i/>
          <w:iCs/>
          <w:color w:val="auto"/>
          <w:sz w:val="24"/>
          <w:szCs w:val="24"/>
          <w:highlight w:val="none"/>
          <w:u w:val="single"/>
        </w:rPr>
        <w:t>结算单价计算公式为：10*（1-15%）=8.5元</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实际</w:t>
      </w:r>
      <w:r>
        <w:rPr>
          <w:rFonts w:hint="eastAsia" w:ascii="宋体" w:hAnsi="宋体" w:cs="宋体"/>
          <w:i/>
          <w:color w:val="auto"/>
          <w:spacing w:val="7"/>
          <w:sz w:val="24"/>
          <w:highlight w:val="none"/>
          <w:u w:val="single"/>
          <w:lang w:val="en-US" w:eastAsia="zh-CN"/>
        </w:rPr>
        <w:t>买样费</w:t>
      </w:r>
      <w:r>
        <w:rPr>
          <w:rFonts w:hint="eastAsia" w:ascii="宋体" w:hAnsi="宋体" w:cs="宋体"/>
          <w:i/>
          <w:iCs/>
          <w:color w:val="auto"/>
          <w:sz w:val="24"/>
          <w:szCs w:val="24"/>
          <w:highlight w:val="none"/>
          <w:u w:val="single"/>
        </w:rPr>
        <w:t>结算单价计算公式为：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*（1-15%）=</w:t>
      </w:r>
      <w:r>
        <w:rPr>
          <w:rFonts w:hint="eastAsia" w:ascii="宋体" w:hAnsi="宋体" w:cs="宋体"/>
          <w:i/>
          <w:iCs/>
          <w:color w:val="auto"/>
          <w:sz w:val="24"/>
          <w:szCs w:val="24"/>
          <w:highlight w:val="none"/>
          <w:u w:val="single"/>
          <w:lang w:val="en-US" w:eastAsia="zh-CN"/>
        </w:rPr>
        <w:t>17</w:t>
      </w:r>
      <w:r>
        <w:rPr>
          <w:rFonts w:hint="eastAsia" w:ascii="宋体" w:hAnsi="宋体" w:cs="宋体"/>
          <w:i/>
          <w:iCs/>
          <w:color w:val="auto"/>
          <w:sz w:val="24"/>
          <w:szCs w:val="24"/>
          <w:highlight w:val="none"/>
          <w:u w:val="single"/>
        </w:rPr>
        <w:t>元。</w:t>
      </w:r>
    </w:p>
    <w:p w14:paraId="21A4B459">
      <w:pPr>
        <w:pStyle w:val="621"/>
        <w:widowControl/>
        <w:rPr>
          <w:rFonts w:eastAsia="宋体"/>
          <w:color w:val="auto"/>
          <w:highlight w:val="none"/>
        </w:rPr>
      </w:pPr>
      <w:r>
        <w:rPr>
          <w:rFonts w:hint="eastAsia" w:cs="宋体"/>
          <w:i/>
          <w:iCs/>
          <w:color w:val="auto"/>
          <w:sz w:val="24"/>
          <w:szCs w:val="24"/>
          <w:highlight w:val="none"/>
          <w:u w:val="single"/>
          <w:lang w:val="en-US" w:eastAsia="zh-CN"/>
        </w:rPr>
        <w:t>5</w:t>
      </w:r>
      <w:r>
        <w:rPr>
          <w:rFonts w:hint="eastAsia" w:ascii="宋体" w:hAnsi="宋体" w:eastAsia="宋体" w:cs="宋体"/>
          <w:i/>
          <w:iCs/>
          <w:color w:val="auto"/>
          <w:sz w:val="24"/>
          <w:szCs w:val="24"/>
          <w:highlight w:val="none"/>
          <w:u w:val="single"/>
        </w:rPr>
        <w:t xml:space="preserve">、本次招标时投标优惠率不得低于0%（如出现负数的情况），否则视为超过最高限价。 </w:t>
      </w:r>
    </w:p>
    <w:p w14:paraId="1ACCACC8">
      <w:pPr>
        <w:pStyle w:val="621"/>
        <w:widowControl/>
        <w:rPr>
          <w:rFonts w:eastAsia="宋体"/>
          <w:color w:val="auto"/>
          <w:highlight w:val="none"/>
        </w:rPr>
      </w:pPr>
      <w:r>
        <w:rPr>
          <w:rFonts w:eastAsia="宋体"/>
          <w:color w:val="auto"/>
          <w:highlight w:val="none"/>
        </w:rPr>
        <w:br w:type="page" w:clear="all"/>
      </w:r>
    </w:p>
    <w:p w14:paraId="72FE55E2">
      <w:pPr>
        <w:pStyle w:val="563"/>
        <w:outlineLvl w:val="1"/>
        <w:rPr>
          <w:rFonts w:eastAsia="宋体"/>
          <w:color w:val="auto"/>
          <w:highlight w:val="none"/>
        </w:rPr>
      </w:pPr>
      <w:r>
        <w:rPr>
          <w:rFonts w:hint="eastAsia" w:eastAsia="宋体"/>
          <w:b/>
          <w:color w:val="auto"/>
          <w:sz w:val="32"/>
          <w:highlight w:val="none"/>
          <w:lang w:val="en-US" w:eastAsia="zh-CN"/>
        </w:rPr>
        <w:t>四</w:t>
      </w:r>
      <w:r>
        <w:rPr>
          <w:rFonts w:eastAsia="宋体"/>
          <w:b/>
          <w:color w:val="auto"/>
          <w:sz w:val="32"/>
          <w:highlight w:val="none"/>
        </w:rPr>
        <w:t>、资格证明文件</w:t>
      </w:r>
      <w:bookmarkEnd w:id="177"/>
    </w:p>
    <w:p w14:paraId="4C9C3EBB">
      <w:pPr>
        <w:pStyle w:val="564"/>
        <w:ind w:firstLine="240"/>
        <w:outlineLvl w:val="2"/>
        <w:rPr>
          <w:rFonts w:eastAsia="宋体"/>
          <w:color w:val="auto"/>
          <w:highlight w:val="none"/>
        </w:rPr>
      </w:pPr>
    </w:p>
    <w:p w14:paraId="21179A76">
      <w:pPr>
        <w:pStyle w:val="298"/>
        <w:numPr>
          <w:ilvl w:val="0"/>
          <w:numId w:val="0"/>
        </w:numPr>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66664CFC">
      <w:pPr>
        <w:pStyle w:val="298"/>
        <w:numPr>
          <w:ilvl w:val="0"/>
          <w:numId w:val="0"/>
        </w:numPr>
        <w:spacing w:line="440" w:lineRule="exact"/>
        <w:ind w:firstLine="600"/>
        <w:rPr>
          <w:rFonts w:hint="eastAsia"/>
          <w:b/>
          <w:bCs w:val="0"/>
          <w:i/>
          <w:color w:val="auto"/>
          <w:sz w:val="24"/>
          <w:szCs w:val="24"/>
          <w:highlight w:val="none"/>
          <w:u w:val="single"/>
        </w:rPr>
      </w:pPr>
      <w:r>
        <w:rPr>
          <w:rFonts w:hint="eastAsia"/>
          <w:b/>
          <w:bCs w:val="0"/>
          <w:i/>
          <w:color w:val="auto"/>
          <w:sz w:val="24"/>
          <w:szCs w:val="24"/>
          <w:highlight w:val="none"/>
          <w:u w:val="single"/>
        </w:rPr>
        <w:t>采购包1：</w:t>
      </w:r>
    </w:p>
    <w:p w14:paraId="585611F9">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AEC5DFD">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2.财务状况报告（成立不满一年不需提供）（若供应商为分公司，可提供总公司财务状况报告）。</w:t>
      </w:r>
    </w:p>
    <w:p w14:paraId="59260E59">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5ED282DD">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w:t>
      </w:r>
    </w:p>
    <w:p w14:paraId="558C7E87">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w:t>
      </w:r>
    </w:p>
    <w:p w14:paraId="088EA4FE">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6.授权委托书（被授权人非法定代表人的，应提供授权委托书；被授权人是法定代表人的，应提供授权委托书或法定代表人身份证明书）。</w:t>
      </w:r>
    </w:p>
    <w:p w14:paraId="133C2215">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7.资格证明文件的书面承诺。</w:t>
      </w:r>
    </w:p>
    <w:p w14:paraId="0AF91F90">
      <w:pPr>
        <w:pStyle w:val="298"/>
        <w:numPr>
          <w:ilvl w:val="0"/>
          <w:numId w:val="0"/>
        </w:numPr>
        <w:spacing w:line="440" w:lineRule="exact"/>
        <w:ind w:firstLine="600"/>
        <w:rPr>
          <w:rFonts w:hint="eastAsia" w:ascii="宋体" w:hAnsi="宋体" w:eastAsia="宋体" w:cs="Times New Roman"/>
          <w:bCs/>
          <w:i/>
          <w:iCs w:val="0"/>
          <w:color w:val="auto"/>
          <w:sz w:val="24"/>
          <w:szCs w:val="24"/>
          <w:highlight w:val="none"/>
          <w:u w:val="single"/>
          <w:lang w:val="en-US" w:eastAsia="zh-CN"/>
        </w:rPr>
      </w:pPr>
      <w:r>
        <w:rPr>
          <w:rFonts w:hint="eastAsia"/>
          <w:bCs/>
          <w:i/>
          <w:color w:val="auto"/>
          <w:sz w:val="24"/>
          <w:szCs w:val="24"/>
          <w:highlight w:val="none"/>
          <w:u w:val="single"/>
          <w:lang w:val="en-US" w:eastAsia="zh-CN"/>
        </w:rPr>
        <w:t>8、</w:t>
      </w:r>
      <w:r>
        <w:rPr>
          <w:rFonts w:hint="eastAsia"/>
          <w:bCs/>
          <w:i/>
          <w:color w:val="auto"/>
          <w:sz w:val="24"/>
          <w:szCs w:val="24"/>
          <w:highlight w:val="none"/>
          <w:u w:val="single"/>
        </w:rPr>
        <w:t>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53DFBD59">
      <w:pPr>
        <w:pStyle w:val="298"/>
        <w:numPr>
          <w:ilvl w:val="0"/>
          <w:numId w:val="0"/>
        </w:numPr>
        <w:spacing w:line="440" w:lineRule="exact"/>
        <w:ind w:firstLine="600"/>
        <w:rPr>
          <w:rFonts w:hint="eastAsia"/>
          <w:bCs/>
          <w:i/>
          <w:color w:val="auto"/>
          <w:sz w:val="24"/>
          <w:szCs w:val="24"/>
          <w:highlight w:val="none"/>
          <w:u w:val="single"/>
        </w:rPr>
      </w:pPr>
    </w:p>
    <w:p w14:paraId="4FF3A345">
      <w:pPr>
        <w:pStyle w:val="298"/>
        <w:numPr>
          <w:ilvl w:val="0"/>
          <w:numId w:val="0"/>
        </w:numPr>
        <w:spacing w:line="440" w:lineRule="exact"/>
        <w:ind w:firstLine="600"/>
        <w:rPr>
          <w:rFonts w:hint="eastAsia"/>
          <w:b/>
          <w:bCs w:val="0"/>
          <w:i/>
          <w:color w:val="auto"/>
          <w:sz w:val="24"/>
          <w:szCs w:val="24"/>
          <w:highlight w:val="none"/>
          <w:u w:val="single"/>
        </w:rPr>
      </w:pPr>
      <w:r>
        <w:rPr>
          <w:rFonts w:hint="eastAsia"/>
          <w:b/>
          <w:bCs w:val="0"/>
          <w:i/>
          <w:color w:val="auto"/>
          <w:sz w:val="24"/>
          <w:szCs w:val="24"/>
          <w:highlight w:val="none"/>
          <w:u w:val="single"/>
        </w:rPr>
        <w:t>采购包2、采购包3：</w:t>
      </w:r>
    </w:p>
    <w:p w14:paraId="19150A0C">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如为联合体，则联合体成员均须提供）；</w:t>
      </w:r>
    </w:p>
    <w:p w14:paraId="3EECD98E">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2、财务状况报告（成立不满一年不需要提供）（若供应商为分公司，可提供总公司财务状况报告）（如为联合体，则联合体成员均须提供）；</w:t>
      </w:r>
    </w:p>
    <w:p w14:paraId="35832FDB">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3、依法缴纳税收和社会保障资金的相关材料（如依法享受缓缴、免缴税收、社会保障资金的，应提供相关证明材料）（如为联合体，则联合体成员均须提供）；</w:t>
      </w:r>
    </w:p>
    <w:p w14:paraId="728F69EE">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4、具备履行合同所必需的设备和专业技术能力的书面声明（如为联合体，则联合体成员均须提供）；</w:t>
      </w:r>
    </w:p>
    <w:p w14:paraId="3993AFF0">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5、参加政府采购活动前3年内在经营活动中没有重大违法记录的书面声明（如为联合体，则联合体成员均须提供）；</w:t>
      </w:r>
    </w:p>
    <w:p w14:paraId="62AAE5C3">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6、授权委托书（被授权人非法定代表人的，应提供授权委托书；被授权人是法定代表人的，应提供授权委托书或法定代表人身份证明书）（如为联合体，则联合体牵头单位须提供）；</w:t>
      </w:r>
    </w:p>
    <w:p w14:paraId="4B74B689">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7、关于资格证明文件的书面承诺（如为联合体，则联合体成员均须提供）。</w:t>
      </w:r>
    </w:p>
    <w:p w14:paraId="44725286">
      <w:pPr>
        <w:pStyle w:val="298"/>
        <w:numPr>
          <w:ilvl w:val="0"/>
          <w:numId w:val="0"/>
        </w:numPr>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lang w:val="en-US" w:eastAsia="zh-CN"/>
        </w:rPr>
        <w:t>8、</w:t>
      </w:r>
      <w:r>
        <w:rPr>
          <w:rFonts w:hint="eastAsia"/>
          <w:bCs/>
          <w:i/>
          <w:color w:val="auto"/>
          <w:sz w:val="24"/>
          <w:szCs w:val="24"/>
          <w:highlight w:val="none"/>
          <w:u w:val="single"/>
        </w:rPr>
        <w:t>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6646A8EF">
      <w:pPr>
        <w:pStyle w:val="298"/>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9、</w:t>
      </w:r>
      <w:r>
        <w:rPr>
          <w:rFonts w:hint="eastAsia"/>
          <w:bCs/>
          <w:i/>
          <w:iCs/>
          <w:color w:val="auto"/>
          <w:sz w:val="24"/>
          <w:szCs w:val="24"/>
          <w:highlight w:val="none"/>
          <w:u w:val="single"/>
        </w:rPr>
        <w:t>如为联合体，</w:t>
      </w:r>
      <w:r>
        <w:rPr>
          <w:rFonts w:hint="eastAsia" w:ascii="宋体" w:hAnsi="宋体" w:eastAsia="宋体" w:cs="宋体"/>
          <w:bCs/>
          <w:i/>
          <w:iCs/>
          <w:color w:val="auto"/>
          <w:sz w:val="24"/>
          <w:szCs w:val="24"/>
          <w:highlight w:val="none"/>
          <w:u w:val="single"/>
        </w:rPr>
        <w:t>①</w:t>
      </w:r>
      <w:r>
        <w:rPr>
          <w:rFonts w:hint="eastAsia"/>
          <w:bCs/>
          <w:i/>
          <w:color w:val="auto"/>
          <w:sz w:val="24"/>
          <w:szCs w:val="24"/>
          <w:highlight w:val="none"/>
          <w:u w:val="single"/>
        </w:rPr>
        <w:t>联合体应具备所投采购包内产品的全部检验检测能力，参加联合体的单位均应具备有效期内的CMA资质认定证书。提供证书及能力附表，并对相应检验项目、检验依据及检验方法做好明显标记。</w:t>
      </w:r>
      <w:r>
        <w:rPr>
          <w:rFonts w:hint="eastAsia" w:ascii="宋体" w:hAnsi="宋体" w:eastAsia="宋体" w:cs="宋体"/>
          <w:bCs/>
          <w:i/>
          <w:color w:val="auto"/>
          <w:sz w:val="24"/>
          <w:szCs w:val="24"/>
          <w:highlight w:val="none"/>
          <w:u w:val="single"/>
        </w:rPr>
        <w:t>②</w:t>
      </w:r>
      <w:r>
        <w:rPr>
          <w:rFonts w:hint="eastAsia"/>
          <w:bCs/>
          <w:i/>
          <w:iCs/>
          <w:color w:val="auto"/>
          <w:sz w:val="24"/>
          <w:szCs w:val="24"/>
          <w:highlight w:val="none"/>
          <w:u w:val="single"/>
        </w:rPr>
        <w:t>须提供联合投标协议书及联合投标授权委托书（格式见后）。</w:t>
      </w:r>
    </w:p>
    <w:p w14:paraId="72493B29">
      <w:pPr>
        <w:pStyle w:val="298"/>
        <w:numPr>
          <w:ilvl w:val="0"/>
          <w:numId w:val="0"/>
        </w:numPr>
        <w:spacing w:line="440" w:lineRule="exact"/>
        <w:ind w:left="105" w:firstLine="480"/>
        <w:rPr>
          <w:bCs/>
          <w:i/>
          <w:color w:val="auto"/>
          <w:sz w:val="24"/>
          <w:szCs w:val="24"/>
          <w:highlight w:val="none"/>
          <w:u w:val="single"/>
        </w:rPr>
      </w:pPr>
    </w:p>
    <w:p w14:paraId="3486E917">
      <w:pPr>
        <w:pStyle w:val="570"/>
        <w:outlineLvl w:val="2"/>
        <w:rPr>
          <w:rFonts w:eastAsia="宋体"/>
          <w:color w:val="auto"/>
          <w:spacing w:val="7"/>
          <w:highlight w:val="none"/>
        </w:rPr>
      </w:pPr>
      <w:r>
        <w:rPr>
          <w:rFonts w:eastAsia="宋体"/>
          <w:color w:val="auto"/>
          <w:highlight w:val="none"/>
        </w:rPr>
        <w:br w:type="page" w:clear="all"/>
      </w:r>
      <w:r>
        <w:rPr>
          <w:rFonts w:eastAsia="宋体"/>
          <w:b/>
          <w:color w:val="auto"/>
          <w:sz w:val="28"/>
          <w:highlight w:val="none"/>
        </w:rPr>
        <w:t xml:space="preserve"> </w:t>
      </w:r>
      <w:r>
        <w:rPr>
          <w:rFonts w:ascii="Tahoma" w:hAnsi="Tahoma" w:eastAsia="宋体" w:cs="Tahoma"/>
          <w:color w:val="auto"/>
          <w:highlight w:val="none"/>
        </w:rPr>
        <w:t>﻿</w:t>
      </w:r>
      <w:r>
        <w:rPr>
          <w:rFonts w:eastAsia="宋体"/>
          <w:color w:val="auto"/>
          <w:highlight w:val="none"/>
        </w:rPr>
        <w:t xml:space="preserve"> </w:t>
      </w:r>
    </w:p>
    <w:p w14:paraId="2965A011">
      <w:pPr>
        <w:spacing w:line="360" w:lineRule="auto"/>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具备履行合同所必需的设备和专业技术能力的书面声明</w:t>
      </w:r>
    </w:p>
    <w:p w14:paraId="32DB3508">
      <w:pPr>
        <w:spacing w:line="360" w:lineRule="auto"/>
        <w:jc w:val="center"/>
        <w:rPr>
          <w:rFonts w:ascii="宋体" w:hAnsi="宋体" w:cs="宋体"/>
          <w:color w:val="auto"/>
          <w:highlight w:val="none"/>
        </w:rPr>
      </w:pPr>
    </w:p>
    <w:p w14:paraId="351EB093">
      <w:pPr>
        <w:spacing w:line="360" w:lineRule="auto"/>
        <w:ind w:firstLine="480"/>
        <w:rPr>
          <w:rFonts w:ascii="宋体" w:hAnsi="宋体" w:cs="宋体"/>
          <w:color w:val="auto"/>
          <w:sz w:val="24"/>
          <w:szCs w:val="24"/>
          <w:highlight w:val="none"/>
        </w:rPr>
      </w:pPr>
    </w:p>
    <w:p w14:paraId="37D2169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我单位郑重声明：我单位具备履行本项采购合同所必需的设备和专业技术能力。</w:t>
      </w:r>
    </w:p>
    <w:p w14:paraId="0E7B5DC3">
      <w:pPr>
        <w:spacing w:line="360" w:lineRule="auto"/>
        <w:rPr>
          <w:rFonts w:ascii="宋体" w:hAnsi="宋体" w:cs="宋体"/>
          <w:color w:val="auto"/>
          <w:sz w:val="24"/>
          <w:szCs w:val="24"/>
          <w:highlight w:val="none"/>
        </w:rPr>
      </w:pPr>
    </w:p>
    <w:p w14:paraId="301A5362">
      <w:pPr>
        <w:spacing w:line="360" w:lineRule="auto"/>
        <w:ind w:firstLine="4800"/>
        <w:rPr>
          <w:rFonts w:ascii="宋体" w:hAnsi="宋体" w:cs="宋体"/>
          <w:color w:val="auto"/>
          <w:highlight w:val="none"/>
        </w:rPr>
      </w:pPr>
      <w:r>
        <w:rPr>
          <w:rFonts w:hint="eastAsia" w:ascii="宋体" w:hAnsi="宋体" w:cs="宋体"/>
          <w:color w:val="auto"/>
          <w:sz w:val="24"/>
          <w:szCs w:val="24"/>
          <w:highlight w:val="none"/>
        </w:rPr>
        <w:t>投标单位（加盖公章）：</w:t>
      </w:r>
    </w:p>
    <w:p w14:paraId="64C92809">
      <w:pPr>
        <w:spacing w:line="360" w:lineRule="auto"/>
        <w:jc w:val="center"/>
        <w:rPr>
          <w:rFonts w:ascii="宋体" w:hAnsi="宋体" w:cs="宋体"/>
          <w:b/>
          <w:bCs/>
          <w:color w:val="auto"/>
          <w:sz w:val="32"/>
          <w:szCs w:val="32"/>
          <w:highlight w:val="none"/>
        </w:rPr>
      </w:pPr>
      <w:bookmarkStart w:id="178" w:name="_Toc308"/>
      <w:r>
        <w:rPr>
          <w:rFonts w:hint="eastAsia" w:ascii="宋体" w:hAnsi="宋体" w:cs="宋体"/>
          <w:b/>
          <w:bCs/>
          <w:color w:val="auto"/>
          <w:sz w:val="32"/>
          <w:szCs w:val="32"/>
          <w:highlight w:val="none"/>
        </w:rPr>
        <w:br w:type="page" w:clear="all"/>
      </w:r>
    </w:p>
    <w:p w14:paraId="682898D2">
      <w:pPr>
        <w:spacing w:line="360" w:lineRule="auto"/>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参加政府采购活动前3年内在经营活动中没有重大违法记录的书面声明</w:t>
      </w:r>
      <w:bookmarkEnd w:id="178"/>
    </w:p>
    <w:p w14:paraId="56258D09">
      <w:pPr>
        <w:spacing w:line="360" w:lineRule="auto"/>
        <w:jc w:val="center"/>
        <w:rPr>
          <w:rFonts w:ascii="宋体" w:hAnsi="宋体" w:cs="宋体"/>
          <w:b/>
          <w:color w:val="auto"/>
          <w:sz w:val="48"/>
          <w:szCs w:val="48"/>
          <w:highlight w:val="none"/>
        </w:rPr>
      </w:pPr>
    </w:p>
    <w:p w14:paraId="49132530">
      <w:pPr>
        <w:spacing w:line="360" w:lineRule="auto"/>
        <w:jc w:val="center"/>
        <w:rPr>
          <w:rFonts w:ascii="宋体" w:hAnsi="宋体" w:cs="宋体"/>
          <w:b/>
          <w:color w:val="auto"/>
          <w:sz w:val="48"/>
          <w:szCs w:val="48"/>
          <w:highlight w:val="none"/>
        </w:rPr>
      </w:pPr>
    </w:p>
    <w:p w14:paraId="4B34B01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34BD8DE0">
      <w:pPr>
        <w:spacing w:line="360" w:lineRule="auto"/>
        <w:ind w:firstLine="420"/>
        <w:rPr>
          <w:rFonts w:ascii="宋体" w:hAnsi="宋体" w:cs="宋体"/>
          <w:color w:val="auto"/>
          <w:highlight w:val="none"/>
        </w:rPr>
      </w:pPr>
    </w:p>
    <w:p w14:paraId="12F79D39">
      <w:pPr>
        <w:spacing w:line="360" w:lineRule="auto"/>
        <w:ind w:firstLine="420"/>
        <w:rPr>
          <w:rFonts w:ascii="宋体" w:hAnsi="宋体" w:cs="宋体"/>
          <w:color w:val="auto"/>
          <w:highlight w:val="none"/>
        </w:rPr>
      </w:pPr>
    </w:p>
    <w:p w14:paraId="6E72646E">
      <w:pPr>
        <w:pStyle w:val="574"/>
        <w:spacing w:line="360" w:lineRule="auto"/>
        <w:ind w:firstLine="4560"/>
        <w:rPr>
          <w:rFonts w:ascii="宋体" w:hAnsi="宋体" w:eastAsia="宋体" w:cs="宋体"/>
          <w:color w:val="auto"/>
          <w:highlight w:val="none"/>
        </w:rPr>
      </w:pPr>
      <w:r>
        <w:rPr>
          <w:rFonts w:hint="eastAsia" w:ascii="宋体" w:hAnsi="宋体" w:eastAsia="宋体" w:cs="宋体"/>
          <w:color w:val="auto"/>
          <w:highlight w:val="none"/>
        </w:rPr>
        <w:t>投标单位（加盖公章）：</w:t>
      </w:r>
    </w:p>
    <w:p w14:paraId="3B58062E">
      <w:pPr>
        <w:pStyle w:val="576"/>
        <w:outlineLvl w:val="2"/>
        <w:rPr>
          <w:rFonts w:eastAsia="宋体"/>
          <w:color w:val="auto"/>
          <w:highlight w:val="none"/>
        </w:rPr>
      </w:pPr>
    </w:p>
    <w:p w14:paraId="2DF2E6FE">
      <w:pPr>
        <w:pStyle w:val="576"/>
        <w:outlineLvl w:val="2"/>
        <w:rPr>
          <w:rFonts w:eastAsia="宋体"/>
          <w:color w:val="auto"/>
          <w:highlight w:val="none"/>
        </w:rPr>
      </w:pPr>
    </w:p>
    <w:p w14:paraId="3424AD9A">
      <w:pPr>
        <w:pStyle w:val="576"/>
        <w:outlineLvl w:val="2"/>
        <w:rPr>
          <w:rFonts w:eastAsia="宋体"/>
          <w:color w:val="auto"/>
          <w:highlight w:val="none"/>
        </w:rPr>
      </w:pPr>
    </w:p>
    <w:p w14:paraId="547401B0">
      <w:pPr>
        <w:pStyle w:val="576"/>
        <w:outlineLvl w:val="2"/>
        <w:rPr>
          <w:rFonts w:eastAsia="宋体"/>
          <w:color w:val="auto"/>
          <w:highlight w:val="none"/>
        </w:rPr>
      </w:pPr>
    </w:p>
    <w:p w14:paraId="6DD72EDF">
      <w:pPr>
        <w:pStyle w:val="576"/>
        <w:outlineLvl w:val="2"/>
        <w:rPr>
          <w:rFonts w:eastAsia="宋体"/>
          <w:color w:val="auto"/>
          <w:highlight w:val="none"/>
        </w:rPr>
      </w:pPr>
    </w:p>
    <w:p w14:paraId="19B2D7D9">
      <w:pPr>
        <w:pStyle w:val="576"/>
        <w:outlineLvl w:val="2"/>
        <w:rPr>
          <w:rFonts w:eastAsia="宋体"/>
          <w:color w:val="auto"/>
          <w:highlight w:val="none"/>
        </w:rPr>
      </w:pPr>
    </w:p>
    <w:p w14:paraId="50689321">
      <w:pPr>
        <w:pStyle w:val="576"/>
        <w:outlineLvl w:val="2"/>
        <w:rPr>
          <w:rFonts w:eastAsia="宋体"/>
          <w:color w:val="auto"/>
          <w:highlight w:val="none"/>
        </w:rPr>
      </w:pPr>
    </w:p>
    <w:p w14:paraId="4BB7F967">
      <w:pPr>
        <w:pStyle w:val="576"/>
        <w:outlineLvl w:val="2"/>
        <w:rPr>
          <w:rFonts w:eastAsia="宋体"/>
          <w:color w:val="auto"/>
          <w:highlight w:val="none"/>
        </w:rPr>
      </w:pPr>
    </w:p>
    <w:p w14:paraId="04112DE0">
      <w:pPr>
        <w:pStyle w:val="576"/>
        <w:outlineLvl w:val="2"/>
        <w:rPr>
          <w:rFonts w:eastAsia="宋体"/>
          <w:color w:val="auto"/>
          <w:highlight w:val="none"/>
        </w:rPr>
      </w:pPr>
    </w:p>
    <w:p w14:paraId="638CE4C2">
      <w:pPr>
        <w:pStyle w:val="576"/>
        <w:outlineLvl w:val="2"/>
        <w:rPr>
          <w:rFonts w:eastAsia="宋体"/>
          <w:color w:val="auto"/>
          <w:highlight w:val="none"/>
        </w:rPr>
      </w:pPr>
    </w:p>
    <w:p w14:paraId="4C47B27C">
      <w:pPr>
        <w:pStyle w:val="576"/>
        <w:outlineLvl w:val="2"/>
        <w:rPr>
          <w:rFonts w:eastAsia="宋体"/>
          <w:color w:val="auto"/>
          <w:highlight w:val="none"/>
        </w:rPr>
      </w:pPr>
    </w:p>
    <w:p w14:paraId="3FE084E1">
      <w:pPr>
        <w:pStyle w:val="576"/>
        <w:outlineLvl w:val="2"/>
        <w:rPr>
          <w:rFonts w:eastAsia="宋体"/>
          <w:color w:val="auto"/>
          <w:highlight w:val="none"/>
        </w:rPr>
      </w:pPr>
    </w:p>
    <w:p w14:paraId="74182CA8">
      <w:pPr>
        <w:pStyle w:val="576"/>
        <w:outlineLvl w:val="2"/>
        <w:rPr>
          <w:rFonts w:eastAsia="宋体"/>
          <w:color w:val="auto"/>
          <w:highlight w:val="none"/>
        </w:rPr>
      </w:pPr>
    </w:p>
    <w:p w14:paraId="5FDD84CD">
      <w:pPr>
        <w:pStyle w:val="576"/>
        <w:outlineLvl w:val="2"/>
        <w:rPr>
          <w:rFonts w:eastAsia="宋体"/>
          <w:color w:val="auto"/>
          <w:highlight w:val="none"/>
        </w:rPr>
      </w:pPr>
    </w:p>
    <w:p w14:paraId="4169BAE3">
      <w:pPr>
        <w:pStyle w:val="576"/>
        <w:outlineLvl w:val="2"/>
        <w:rPr>
          <w:rFonts w:eastAsia="宋体"/>
          <w:color w:val="auto"/>
          <w:highlight w:val="none"/>
        </w:rPr>
      </w:pPr>
    </w:p>
    <w:p w14:paraId="04934DDB">
      <w:pPr>
        <w:pStyle w:val="576"/>
        <w:outlineLvl w:val="2"/>
        <w:rPr>
          <w:rFonts w:eastAsia="宋体"/>
          <w:color w:val="auto"/>
          <w:highlight w:val="none"/>
        </w:rPr>
      </w:pPr>
    </w:p>
    <w:p w14:paraId="5F802EB8">
      <w:pPr>
        <w:pStyle w:val="576"/>
        <w:outlineLvl w:val="2"/>
        <w:rPr>
          <w:rFonts w:eastAsia="宋体"/>
          <w:color w:val="auto"/>
          <w:highlight w:val="none"/>
        </w:rPr>
      </w:pPr>
    </w:p>
    <w:p w14:paraId="55E95422">
      <w:pPr>
        <w:pStyle w:val="576"/>
        <w:outlineLvl w:val="2"/>
        <w:rPr>
          <w:rFonts w:eastAsia="宋体"/>
          <w:color w:val="auto"/>
          <w:highlight w:val="none"/>
        </w:rPr>
      </w:pPr>
    </w:p>
    <w:p w14:paraId="37C2972A">
      <w:pPr>
        <w:pStyle w:val="576"/>
        <w:outlineLvl w:val="2"/>
        <w:rPr>
          <w:rFonts w:eastAsia="宋体"/>
          <w:color w:val="auto"/>
          <w:highlight w:val="none"/>
        </w:rPr>
      </w:pPr>
    </w:p>
    <w:p w14:paraId="21463170">
      <w:pPr>
        <w:pStyle w:val="576"/>
        <w:outlineLvl w:val="2"/>
        <w:rPr>
          <w:rFonts w:eastAsia="宋体"/>
          <w:color w:val="auto"/>
          <w:highlight w:val="none"/>
        </w:rPr>
      </w:pPr>
    </w:p>
    <w:p w14:paraId="2E752CF5">
      <w:pPr>
        <w:pStyle w:val="576"/>
        <w:outlineLvl w:val="2"/>
        <w:rPr>
          <w:rFonts w:eastAsia="宋体"/>
          <w:color w:val="auto"/>
          <w:highlight w:val="none"/>
        </w:rPr>
      </w:pPr>
    </w:p>
    <w:p w14:paraId="69ACDE05">
      <w:pPr>
        <w:pStyle w:val="576"/>
        <w:outlineLvl w:val="2"/>
        <w:rPr>
          <w:rFonts w:eastAsia="宋体"/>
          <w:color w:val="auto"/>
          <w:highlight w:val="none"/>
        </w:rPr>
      </w:pPr>
    </w:p>
    <w:p w14:paraId="140A1703">
      <w:pPr>
        <w:pStyle w:val="576"/>
        <w:outlineLvl w:val="2"/>
        <w:rPr>
          <w:rFonts w:eastAsia="宋体"/>
          <w:color w:val="auto"/>
          <w:highlight w:val="none"/>
        </w:rPr>
      </w:pPr>
    </w:p>
    <w:p w14:paraId="7DDF44F6">
      <w:pPr>
        <w:pStyle w:val="576"/>
        <w:outlineLvl w:val="2"/>
        <w:rPr>
          <w:rFonts w:eastAsia="宋体"/>
          <w:color w:val="auto"/>
          <w:highlight w:val="none"/>
        </w:rPr>
      </w:pPr>
    </w:p>
    <w:p w14:paraId="7CC0FABF">
      <w:pPr>
        <w:pStyle w:val="576"/>
        <w:outlineLvl w:val="2"/>
        <w:rPr>
          <w:rFonts w:eastAsia="宋体"/>
          <w:color w:val="auto"/>
          <w:highlight w:val="none"/>
        </w:rPr>
      </w:pPr>
    </w:p>
    <w:p w14:paraId="5CD22A0B">
      <w:pPr>
        <w:pStyle w:val="576"/>
        <w:outlineLvl w:val="2"/>
        <w:rPr>
          <w:rFonts w:eastAsia="宋体"/>
          <w:color w:val="auto"/>
          <w:highlight w:val="none"/>
        </w:rPr>
      </w:pPr>
    </w:p>
    <w:p w14:paraId="2CC6C0BF">
      <w:pPr>
        <w:pStyle w:val="576"/>
        <w:outlineLvl w:val="2"/>
        <w:rPr>
          <w:rFonts w:eastAsia="宋体"/>
          <w:color w:val="auto"/>
          <w:highlight w:val="none"/>
        </w:rPr>
      </w:pPr>
      <w:r>
        <w:rPr>
          <w:rFonts w:eastAsia="宋体"/>
          <w:b/>
          <w:color w:val="auto"/>
          <w:sz w:val="28"/>
          <w:highlight w:val="none"/>
        </w:rPr>
        <w:t xml:space="preserve"> </w:t>
      </w:r>
    </w:p>
    <w:p w14:paraId="15A81285">
      <w:pPr>
        <w:pStyle w:val="577"/>
        <w:spacing w:before="320" w:after="320"/>
        <w:jc w:val="center"/>
        <w:rPr>
          <w:rFonts w:eastAsia="宋体"/>
          <w:b/>
          <w:bCs/>
          <w:color w:val="auto"/>
          <w:sz w:val="32"/>
          <w:szCs w:val="32"/>
          <w:highlight w:val="none"/>
        </w:rPr>
      </w:pPr>
      <w:r>
        <w:rPr>
          <w:rFonts w:eastAsia="宋体"/>
          <w:b/>
          <w:bCs/>
          <w:color w:val="auto"/>
          <w:sz w:val="32"/>
          <w:szCs w:val="32"/>
          <w:highlight w:val="none"/>
        </w:rPr>
        <w:t> </w:t>
      </w:r>
    </w:p>
    <w:p w14:paraId="32A7B36C">
      <w:pPr>
        <w:pStyle w:val="577"/>
        <w:spacing w:before="240" w:after="240"/>
        <w:rPr>
          <w:rFonts w:eastAsia="宋体"/>
          <w:color w:val="auto"/>
          <w:highlight w:val="none"/>
        </w:rPr>
      </w:pPr>
      <w:r>
        <w:rPr>
          <w:rFonts w:eastAsia="宋体"/>
          <w:color w:val="auto"/>
          <w:highlight w:val="none"/>
        </w:rPr>
        <w:t> </w:t>
      </w:r>
    </w:p>
    <w:p w14:paraId="1557E169">
      <w:pPr>
        <w:pStyle w:val="555"/>
        <w:spacing w:before="320" w:after="320"/>
        <w:jc w:val="center"/>
        <w:rPr>
          <w:rStyle w:val="620"/>
          <w:rFonts w:ascii="宋体" w:hAnsi="宋体" w:cs="宋体"/>
          <w:b/>
          <w:bCs/>
          <w:color w:val="auto"/>
          <w:sz w:val="32"/>
          <w:szCs w:val="32"/>
          <w:highlight w:val="none"/>
        </w:rPr>
      </w:pPr>
      <w:r>
        <w:rPr>
          <w:rStyle w:val="620"/>
          <w:rFonts w:hint="eastAsia" w:ascii="宋体" w:hAnsi="宋体" w:cs="宋体"/>
          <w:b/>
          <w:bCs/>
          <w:color w:val="auto"/>
          <w:sz w:val="32"/>
          <w:szCs w:val="32"/>
          <w:highlight w:val="none"/>
        </w:rPr>
        <w:t>关于资格证明文件的书面承诺</w:t>
      </w:r>
    </w:p>
    <w:p w14:paraId="18749B6B">
      <w:pPr>
        <w:spacing w:line="360" w:lineRule="auto"/>
        <w:rPr>
          <w:rFonts w:ascii="宋体" w:hAnsi="宋体" w:cs="宋体"/>
          <w:b/>
          <w:color w:val="auto"/>
          <w:sz w:val="32"/>
          <w:szCs w:val="32"/>
          <w:highlight w:val="none"/>
        </w:rPr>
      </w:pPr>
    </w:p>
    <w:p w14:paraId="5DBCC11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763DC0F3">
      <w:pPr>
        <w:spacing w:line="360" w:lineRule="auto"/>
        <w:ind w:firstLine="480"/>
        <w:rPr>
          <w:rFonts w:ascii="宋体" w:hAnsi="宋体" w:cs="宋体"/>
          <w:color w:val="auto"/>
          <w:sz w:val="24"/>
          <w:szCs w:val="24"/>
          <w:highlight w:val="none"/>
        </w:rPr>
      </w:pPr>
    </w:p>
    <w:p w14:paraId="74C76EB8">
      <w:pPr>
        <w:spacing w:line="360" w:lineRule="auto"/>
        <w:ind w:firstLine="420"/>
        <w:rPr>
          <w:rFonts w:ascii="宋体" w:hAnsi="宋体" w:cs="宋体"/>
          <w:color w:val="auto"/>
          <w:highlight w:val="none"/>
        </w:rPr>
      </w:pPr>
    </w:p>
    <w:p w14:paraId="37AE8BC4">
      <w:pPr>
        <w:pStyle w:val="603"/>
        <w:jc w:val="center"/>
        <w:rPr>
          <w:rFonts w:ascii="宋体" w:hAnsi="宋体" w:eastAsia="宋体" w:cs="宋体"/>
          <w:color w:val="auto"/>
          <w:highlight w:val="none"/>
        </w:rPr>
      </w:pPr>
    </w:p>
    <w:p w14:paraId="4C59B1F3">
      <w:pPr>
        <w:pStyle w:val="603"/>
        <w:jc w:val="center"/>
        <w:rPr>
          <w:rFonts w:ascii="宋体" w:hAnsi="宋体" w:eastAsia="宋体" w:cs="宋体"/>
          <w:color w:val="auto"/>
          <w:highlight w:val="none"/>
        </w:rPr>
      </w:pPr>
      <w:r>
        <w:rPr>
          <w:rFonts w:hint="eastAsia" w:ascii="宋体" w:hAnsi="宋体" w:eastAsia="宋体" w:cs="宋体"/>
          <w:color w:val="auto"/>
          <w:highlight w:val="none"/>
        </w:rPr>
        <w:t>投标单位（加盖公章）：</w:t>
      </w:r>
    </w:p>
    <w:p w14:paraId="5FB99AE4">
      <w:pPr>
        <w:pStyle w:val="603"/>
        <w:jc w:val="center"/>
        <w:rPr>
          <w:rFonts w:ascii="宋体" w:hAnsi="宋体" w:eastAsia="宋体" w:cs="宋体"/>
          <w:color w:val="auto"/>
          <w:highlight w:val="none"/>
        </w:rPr>
        <w:sectPr>
          <w:footerReference r:id="rId8" w:type="first"/>
          <w:footerReference r:id="rId7" w:type="default"/>
          <w:pgSz w:w="11906" w:h="16838"/>
          <w:pgMar w:top="1440" w:right="1080" w:bottom="1440" w:left="1080" w:header="851" w:footer="992" w:gutter="0"/>
          <w:cols w:space="1701" w:num="1"/>
          <w:titlePg/>
          <w:docGrid w:linePitch="360" w:charSpace="0"/>
        </w:sectPr>
      </w:pPr>
    </w:p>
    <w:p w14:paraId="386C15E1">
      <w:pPr>
        <w:pStyle w:val="575"/>
        <w:spacing w:before="320" w:after="320"/>
        <w:jc w:val="center"/>
        <w:outlineLvl w:val="1"/>
        <w:rPr>
          <w:rStyle w:val="620"/>
          <w:rFonts w:eastAsia="宋体"/>
          <w:color w:val="auto"/>
          <w:highlight w:val="none"/>
        </w:rPr>
      </w:pPr>
      <w:bookmarkStart w:id="179" w:name="_Toc14114"/>
      <w:bookmarkStart w:id="180" w:name="_Toc19"/>
      <w:r>
        <w:rPr>
          <w:rStyle w:val="620"/>
          <w:rFonts w:hint="eastAsia" w:eastAsia="宋体"/>
          <w:b/>
          <w:bCs/>
          <w:color w:val="auto"/>
          <w:sz w:val="32"/>
          <w:szCs w:val="32"/>
          <w:highlight w:val="none"/>
        </w:rPr>
        <w:t>1、</w:t>
      </w:r>
      <w:r>
        <w:rPr>
          <w:rStyle w:val="620"/>
          <w:b/>
          <w:bCs/>
          <w:color w:val="auto"/>
          <w:sz w:val="32"/>
          <w:szCs w:val="32"/>
          <w:highlight w:val="none"/>
        </w:rPr>
        <w:t>授权委托书</w:t>
      </w:r>
    </w:p>
    <w:p w14:paraId="7540F59D">
      <w:pPr>
        <w:pStyle w:val="575"/>
        <w:spacing w:before="240" w:after="240" w:line="440" w:lineRule="exact"/>
        <w:ind w:firstLine="499"/>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本授权书声明：</w:t>
      </w:r>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（供应商名称）授权</w:t>
      </w:r>
      <w:bookmarkStart w:id="181" w:name="sys_STR"/>
      <w:bookmarkEnd w:id="181"/>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(被授权人的姓名)（被授权人身份证号码</w:t>
      </w:r>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）为我方就</w:t>
      </w:r>
      <w:r>
        <w:rPr>
          <w:rStyle w:val="620"/>
          <w:rFonts w:hint="eastAsia" w:ascii="宋体" w:hAnsi="宋体" w:eastAsia="宋体" w:cs="宋体"/>
          <w:color w:val="auto"/>
          <w:sz w:val="24"/>
          <w:szCs w:val="24"/>
          <w:highlight w:val="none"/>
          <w:u w:val="single"/>
        </w:rPr>
        <w:t xml:space="preserve">              （项目编号：     ）</w:t>
      </w:r>
      <w:r>
        <w:rPr>
          <w:rStyle w:val="620"/>
          <w:rFonts w:hint="eastAsia" w:ascii="宋体" w:hAnsi="宋体" w:eastAsia="宋体" w:cs="宋体"/>
          <w:color w:val="auto"/>
          <w:sz w:val="24"/>
          <w:szCs w:val="24"/>
          <w:highlight w:val="none"/>
        </w:rPr>
        <w:t>项目采购活动的合法代理人，以本单位名义全权处理一切与该项目采购有关的事务，其代表本单位处理相关事项所产生的一切责任由本单位承担。</w:t>
      </w:r>
    </w:p>
    <w:p w14:paraId="05F06DAD">
      <w:pPr>
        <w:pStyle w:val="575"/>
        <w:spacing w:before="240" w:after="240" w:line="440" w:lineRule="exact"/>
        <w:ind w:firstLine="499"/>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本授权书于</w:t>
      </w:r>
      <w:r>
        <w:rPr>
          <w:rStyle w:val="620"/>
          <w:rFonts w:hint="eastAsia" w:ascii="宋体" w:hAnsi="宋体" w:eastAsia="宋体" w:cs="宋体"/>
          <w:color w:val="auto"/>
          <w:sz w:val="24"/>
          <w:szCs w:val="24"/>
          <w:highlight w:val="none"/>
          <w:u w:val="single"/>
        </w:rPr>
        <w:t xml:space="preserve">   年  月   日</w:t>
      </w:r>
      <w:r>
        <w:rPr>
          <w:rStyle w:val="620"/>
          <w:rFonts w:hint="eastAsia" w:ascii="宋体" w:hAnsi="宋体" w:eastAsia="宋体" w:cs="宋体"/>
          <w:color w:val="auto"/>
          <w:sz w:val="24"/>
          <w:szCs w:val="24"/>
          <w:highlight w:val="none"/>
        </w:rPr>
        <w:t xml:space="preserve">起生效，特此声明。  </w:t>
      </w:r>
    </w:p>
    <w:p w14:paraId="675DB9F7">
      <w:pPr>
        <w:pStyle w:val="575"/>
        <w:spacing w:before="240" w:after="240"/>
        <w:rPr>
          <w:rStyle w:val="620"/>
          <w:rFonts w:hint="eastAsia" w:ascii="宋体" w:hAnsi="宋体" w:eastAsia="宋体" w:cs="宋体"/>
          <w:color w:val="auto"/>
          <w:sz w:val="24"/>
          <w:szCs w:val="24"/>
          <w:highlight w:val="none"/>
        </w:rPr>
      </w:pPr>
    </w:p>
    <w:p w14:paraId="32F7E811">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被授权人联系电话：（手机）   </w:t>
      </w:r>
    </w:p>
    <w:p w14:paraId="0009CB08">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授权单位名称：   （加盖公章）</w:t>
      </w:r>
    </w:p>
    <w:p w14:paraId="71590B41">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 xml:space="preserve">单位地址：    </w:t>
      </w:r>
    </w:p>
    <w:p w14:paraId="5A630EFB">
      <w:pPr>
        <w:pStyle w:val="575"/>
        <w:spacing w:before="240" w:after="240"/>
        <w:ind w:firstLine="3600"/>
        <w:rPr>
          <w:rFonts w:hint="eastAsia" w:ascii="宋体" w:hAnsi="宋体" w:eastAsia="宋体" w:cs="宋体"/>
          <w:color w:val="auto"/>
          <w:szCs w:val="24"/>
          <w:highlight w:val="none"/>
        </w:rPr>
      </w:pPr>
      <w:r>
        <w:rPr>
          <w:rStyle w:val="620"/>
          <w:rFonts w:hint="eastAsia" w:ascii="宋体" w:hAnsi="宋体" w:eastAsia="宋体" w:cs="宋体"/>
          <w:color w:val="auto"/>
          <w:sz w:val="24"/>
          <w:szCs w:val="24"/>
          <w:highlight w:val="none"/>
        </w:rPr>
        <w:t>日期：   年   月   日</w:t>
      </w:r>
    </w:p>
    <w:p w14:paraId="5C67808C">
      <w:pPr>
        <w:widowControl/>
        <w:jc w:val="left"/>
        <w:rPr>
          <w:rFonts w:hint="eastAsia" w:ascii="宋体" w:hAnsi="宋体"/>
          <w:color w:val="auto"/>
          <w:szCs w:val="21"/>
          <w:highlight w:val="none"/>
        </w:rPr>
      </w:pPr>
    </w:p>
    <w:p w14:paraId="13353144">
      <w:pPr>
        <w:pStyle w:val="575"/>
        <w:spacing w:before="320" w:after="320"/>
        <w:jc w:val="center"/>
        <w:outlineLvl w:val="1"/>
        <w:rPr>
          <w:rStyle w:val="620"/>
          <w:rFonts w:hint="eastAsia" w:eastAsia="宋体"/>
          <w:b/>
          <w:bCs/>
          <w:color w:val="auto"/>
          <w:sz w:val="32"/>
          <w:szCs w:val="32"/>
          <w:highlight w:val="none"/>
        </w:rPr>
      </w:pPr>
      <w:r>
        <w:rPr>
          <w:rStyle w:val="620"/>
          <w:rFonts w:hint="eastAsia" w:eastAsia="宋体"/>
          <w:b/>
          <w:bCs/>
          <w:color w:val="auto"/>
          <w:sz w:val="32"/>
          <w:szCs w:val="32"/>
          <w:highlight w:val="none"/>
        </w:rPr>
        <w:t>2、法定代表人身份证明书</w:t>
      </w:r>
    </w:p>
    <w:p w14:paraId="496505C1">
      <w:pPr>
        <w:pStyle w:val="575"/>
        <w:spacing w:before="240" w:after="240" w:line="440" w:lineRule="exact"/>
        <w:ind w:firstLine="499"/>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兹证明</w:t>
      </w:r>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（姓名）（法定代表人身份证号码</w:t>
      </w:r>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）担任</w:t>
      </w:r>
      <w:r>
        <w:rPr>
          <w:rStyle w:val="620"/>
          <w:rFonts w:hint="eastAsia" w:ascii="宋体" w:hAnsi="宋体" w:eastAsia="宋体" w:cs="宋体"/>
          <w:color w:val="auto"/>
          <w:sz w:val="24"/>
          <w:szCs w:val="24"/>
          <w:highlight w:val="none"/>
          <w:u w:val="single"/>
        </w:rPr>
        <w:t xml:space="preserve">            </w:t>
      </w:r>
      <w:r>
        <w:rPr>
          <w:rStyle w:val="620"/>
          <w:rFonts w:hint="eastAsia" w:ascii="宋体" w:hAnsi="宋体" w:eastAsia="宋体" w:cs="宋体"/>
          <w:color w:val="auto"/>
          <w:sz w:val="24"/>
          <w:szCs w:val="24"/>
          <w:highlight w:val="none"/>
        </w:rPr>
        <w:t>(供应商名称)</w:t>
      </w:r>
      <w:r>
        <w:rPr>
          <w:rStyle w:val="620"/>
          <w:rFonts w:hint="eastAsia" w:ascii="宋体" w:hAnsi="宋体" w:eastAsia="宋体" w:cs="宋体"/>
          <w:color w:val="auto"/>
          <w:sz w:val="24"/>
          <w:szCs w:val="24"/>
          <w:highlight w:val="none"/>
          <w:u w:val="single"/>
        </w:rPr>
        <w:t xml:space="preserve">      （职位 ）</w:t>
      </w:r>
      <w:r>
        <w:rPr>
          <w:rStyle w:val="620"/>
          <w:rFonts w:hint="eastAsia" w:ascii="宋体" w:hAnsi="宋体" w:eastAsia="宋体" w:cs="宋体"/>
          <w:color w:val="auto"/>
          <w:sz w:val="24"/>
          <w:szCs w:val="24"/>
          <w:highlight w:val="none"/>
        </w:rPr>
        <w:t xml:space="preserve">，是我单位的法定代表人。 </w:t>
      </w:r>
    </w:p>
    <w:p w14:paraId="1F6A573A">
      <w:pPr>
        <w:pStyle w:val="575"/>
        <w:spacing w:before="240" w:after="240"/>
        <w:ind w:firstLine="50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 xml:space="preserve">特此证明。  </w:t>
      </w:r>
    </w:p>
    <w:p w14:paraId="1AE6EEC5">
      <w:pPr>
        <w:pStyle w:val="575"/>
        <w:spacing w:before="240" w:after="240"/>
        <w:ind w:firstLine="500"/>
        <w:rPr>
          <w:rStyle w:val="620"/>
          <w:rFonts w:hint="eastAsia" w:ascii="宋体" w:hAnsi="宋体" w:eastAsia="宋体" w:cs="宋体"/>
          <w:color w:val="auto"/>
          <w:sz w:val="24"/>
          <w:szCs w:val="24"/>
          <w:highlight w:val="none"/>
        </w:rPr>
      </w:pPr>
    </w:p>
    <w:p w14:paraId="5F7948EA">
      <w:pPr>
        <w:pStyle w:val="575"/>
        <w:spacing w:before="240" w:after="240"/>
        <w:ind w:firstLine="24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 xml:space="preserve">                        </w:t>
      </w:r>
    </w:p>
    <w:p w14:paraId="7473649A">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法定代表人联系电话：（手机）   </w:t>
      </w:r>
    </w:p>
    <w:p w14:paraId="1961811D">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单位名称：   （加盖公章）</w:t>
      </w:r>
    </w:p>
    <w:p w14:paraId="10CE363F">
      <w:pPr>
        <w:pStyle w:val="575"/>
        <w:spacing w:before="240" w:after="240"/>
        <w:ind w:firstLine="3570"/>
        <w:rPr>
          <w:rStyle w:val="620"/>
          <w:rFonts w:hint="eastAsia" w:ascii="宋体" w:hAnsi="宋体" w:eastAsia="宋体" w:cs="宋体"/>
          <w:color w:val="auto"/>
          <w:sz w:val="24"/>
          <w:szCs w:val="24"/>
          <w:highlight w:val="none"/>
        </w:rPr>
      </w:pPr>
      <w:r>
        <w:rPr>
          <w:rStyle w:val="620"/>
          <w:rFonts w:hint="eastAsia" w:ascii="宋体" w:hAnsi="宋体" w:eastAsia="宋体" w:cs="宋体"/>
          <w:color w:val="auto"/>
          <w:sz w:val="24"/>
          <w:szCs w:val="24"/>
          <w:highlight w:val="none"/>
        </w:rPr>
        <w:t xml:space="preserve">单位地址：    </w:t>
      </w:r>
    </w:p>
    <w:p w14:paraId="371FE24D">
      <w:pPr>
        <w:pStyle w:val="575"/>
        <w:spacing w:before="240" w:after="240"/>
        <w:ind w:firstLine="3600"/>
        <w:rPr>
          <w:rStyle w:val="620"/>
          <w:rFonts w:eastAsia="宋体"/>
          <w:color w:val="auto"/>
          <w:highlight w:val="none"/>
        </w:rPr>
      </w:pPr>
      <w:r>
        <w:rPr>
          <w:rStyle w:val="620"/>
          <w:rFonts w:hint="eastAsia" w:ascii="宋体" w:hAnsi="宋体" w:eastAsia="宋体" w:cs="宋体"/>
          <w:color w:val="auto"/>
          <w:sz w:val="24"/>
          <w:szCs w:val="24"/>
          <w:highlight w:val="none"/>
        </w:rPr>
        <w:t>日期：   年   月   日</w:t>
      </w:r>
      <w:bookmarkEnd w:id="179"/>
    </w:p>
    <w:p w14:paraId="05B9925D">
      <w:pPr>
        <w:keepNext w:val="0"/>
        <w:keepLines w:val="0"/>
        <w:spacing w:before="0" w:after="0"/>
        <w:jc w:val="left"/>
        <w:outlineLvl w:val="9"/>
        <w:rPr>
          <w:rFonts w:hint="eastAsia" w:ascii="Times New Roman" w:hAnsi="Times New Roman" w:eastAsia="宋体" w:cs="Times New Roman"/>
          <w:b/>
          <w:bCs/>
          <w:color w:val="auto"/>
          <w:sz w:val="32"/>
          <w:szCs w:val="32"/>
          <w:highlight w:val="none"/>
          <w14:ligatures w14:val="none"/>
        </w:rPr>
      </w:pPr>
      <w:r>
        <w:rPr>
          <w:rFonts w:hint="eastAsia" w:ascii="Times New Roman" w:hAnsi="Times New Roman" w:eastAsia="宋体" w:cs="Times New Roman"/>
          <w:b/>
          <w:bCs/>
          <w:color w:val="auto"/>
          <w:sz w:val="32"/>
          <w:szCs w:val="32"/>
          <w:highlight w:val="none"/>
          <w14:ligatures w14:val="none"/>
        </w:rPr>
        <w:br w:type="page" w:clear="all"/>
      </w:r>
    </w:p>
    <w:p w14:paraId="59B8748C">
      <w:pPr>
        <w:keepNext/>
        <w:keepLines/>
        <w:spacing w:before="156" w:after="156"/>
        <w:jc w:val="center"/>
        <w:outlineLvl w:val="3"/>
        <w:rPr>
          <w:rFonts w:ascii="Times New Roman" w:hAnsi="Times New Roman" w:eastAsia="宋体" w:cs="Times New Roman"/>
          <w:b/>
          <w:bCs/>
          <w:color w:val="auto"/>
          <w:sz w:val="32"/>
          <w:szCs w:val="32"/>
          <w:highlight w:val="none"/>
          <w14:ligatures w14:val="none"/>
        </w:rPr>
      </w:pPr>
      <w:r>
        <w:rPr>
          <w:rFonts w:hint="eastAsia" w:ascii="Times New Roman" w:hAnsi="Times New Roman" w:eastAsia="宋体" w:cs="Times New Roman"/>
          <w:b/>
          <w:bCs/>
          <w:color w:val="auto"/>
          <w:sz w:val="32"/>
          <w:szCs w:val="32"/>
          <w:highlight w:val="none"/>
          <w14:ligatures w14:val="none"/>
        </w:rPr>
        <w:t>联合</w:t>
      </w:r>
      <w:r>
        <w:rPr>
          <w:rFonts w:ascii="Times New Roman" w:hAnsi="Times New Roman" w:eastAsia="宋体" w:cs="Times New Roman"/>
          <w:b/>
          <w:bCs/>
          <w:color w:val="auto"/>
          <w:sz w:val="32"/>
          <w:szCs w:val="32"/>
          <w:highlight w:val="none"/>
          <w14:ligatures w14:val="none"/>
        </w:rPr>
        <w:t>投标协议书</w:t>
      </w:r>
      <w:r>
        <w:rPr>
          <w:rFonts w:hint="eastAsia" w:ascii="Times New Roman" w:hAnsi="Times New Roman" w:eastAsia="宋体" w:cs="Times New Roman"/>
          <w:b/>
          <w:bCs/>
          <w:color w:val="auto"/>
          <w:sz w:val="32"/>
          <w:szCs w:val="32"/>
          <w:highlight w:val="none"/>
          <w14:ligatures w14:val="none"/>
        </w:rPr>
        <w:t>（</w:t>
      </w:r>
      <w:r>
        <w:rPr>
          <w:rFonts w:hint="eastAsia" w:ascii="宋体" w:hAnsi="宋体" w:eastAsia="宋体" w:cs="Times New Roman"/>
          <w:b/>
          <w:bCs/>
          <w:color w:val="auto"/>
          <w:sz w:val="32"/>
          <w:szCs w:val="32"/>
          <w:highlight w:val="none"/>
          <w14:ligatures w14:val="none"/>
        </w:rPr>
        <w:t>如为联合体，才须提供）</w:t>
      </w:r>
    </w:p>
    <w:p w14:paraId="3E1BAAB3">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甲方</w:t>
      </w:r>
      <w:r>
        <w:rPr>
          <w:rFonts w:hint="eastAsia" w:ascii="Times New Roman" w:hAnsi="Times New Roman" w:eastAsia="宋体" w:cs="Times New Roman"/>
          <w:color w:val="auto"/>
          <w:sz w:val="24"/>
          <w:szCs w:val="24"/>
          <w:highlight w:val="none"/>
        </w:rPr>
        <w:t>（牵头人）</w:t>
      </w:r>
      <w:r>
        <w:rPr>
          <w:rFonts w:ascii="Times New Roman" w:hAnsi="Times New Roman" w:eastAsia="宋体" w:cs="Times New Roman"/>
          <w:color w:val="auto"/>
          <w:sz w:val="24"/>
          <w:szCs w:val="24"/>
          <w:highlight w:val="none"/>
          <w14:ligatures w14:val="none"/>
        </w:rPr>
        <w:t>：</w:t>
      </w:r>
    </w:p>
    <w:p w14:paraId="04E64A8A">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乙方</w:t>
      </w:r>
      <w:r>
        <w:rPr>
          <w:rFonts w:hint="eastAsia" w:ascii="Times New Roman" w:hAnsi="Times New Roman" w:eastAsia="宋体" w:cs="Times New Roman"/>
          <w:color w:val="auto"/>
          <w:sz w:val="24"/>
          <w:szCs w:val="24"/>
          <w:highlight w:val="none"/>
        </w:rPr>
        <w:t>（联合体成员</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14:ligatures w14:val="none"/>
        </w:rPr>
        <w:t>：</w:t>
      </w:r>
    </w:p>
    <w:p w14:paraId="0DAFC7A7">
      <w:pPr>
        <w:spacing w:line="360" w:lineRule="auto"/>
        <w:ind w:firstLine="461"/>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丙方（</w:t>
      </w:r>
      <w:r>
        <w:rPr>
          <w:rFonts w:hint="eastAsia" w:ascii="Times New Roman" w:hAnsi="Times New Roman" w:eastAsia="宋体" w:cs="Times New Roman"/>
          <w:color w:val="auto"/>
          <w:sz w:val="24"/>
          <w:szCs w:val="24"/>
          <w:highlight w:val="none"/>
        </w:rPr>
        <w:t>联合体成员</w:t>
      </w:r>
      <w:r>
        <w:rPr>
          <w:rFonts w:hint="eastAsia" w:ascii="Times New Roman" w:hAnsi="Times New Roman" w:cs="Times New Roman"/>
          <w:color w:val="auto"/>
          <w:sz w:val="24"/>
          <w:szCs w:val="24"/>
          <w:highlight w:val="none"/>
          <w:lang w:val="en-US" w:eastAsia="zh-CN"/>
        </w:rPr>
        <w:t>2，如有</w:t>
      </w:r>
      <w:r>
        <w:rPr>
          <w:rFonts w:hint="eastAsia" w:ascii="Times New Roman" w:hAnsi="Times New Roman" w:eastAsia="宋体" w:cs="Times New Roman"/>
          <w:color w:val="auto"/>
          <w:sz w:val="24"/>
          <w:szCs w:val="24"/>
          <w:highlight w:val="none"/>
          <w:lang w:val="en-US" w:eastAsia="zh-CN"/>
          <w14:ligatures w14:val="none"/>
        </w:rPr>
        <w:t>）：</w:t>
      </w:r>
    </w:p>
    <w:p w14:paraId="39F40486">
      <w:pPr>
        <w:spacing w:line="360" w:lineRule="auto"/>
        <w:ind w:firstLine="461"/>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3FEDE1F7">
      <w:pPr>
        <w:spacing w:line="360" w:lineRule="auto"/>
        <w:ind w:firstLine="461"/>
        <w:rPr>
          <w:rFonts w:hint="default" w:ascii="Times New Roman" w:hAnsi="Times New Roman" w:eastAsia="宋体" w:cs="Times New Roman"/>
          <w:color w:val="auto"/>
          <w:sz w:val="24"/>
          <w:szCs w:val="24"/>
          <w:highlight w:val="none"/>
          <w:lang w:val="en-US" w:eastAsia="zh-CN"/>
          <w14:ligatures w14:val="none"/>
        </w:rPr>
      </w:pPr>
    </w:p>
    <w:p w14:paraId="43989C5A">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各方经协商，就响应</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组织的采购编号为</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号的招标活动联合进行投标之事宜，达成如下协议：</w:t>
      </w:r>
    </w:p>
    <w:p w14:paraId="091639C8">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一、各方一致决定，以</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为</w:t>
      </w:r>
      <w:r>
        <w:rPr>
          <w:rFonts w:hint="eastAsia" w:ascii="Times New Roman" w:hAnsi="Times New Roman" w:eastAsia="宋体" w:cs="Times New Roman"/>
          <w:color w:val="auto"/>
          <w:sz w:val="24"/>
          <w:szCs w:val="24"/>
          <w:highlight w:val="none"/>
          <w14:ligatures w14:val="none"/>
        </w:rPr>
        <w:t>牵头</w:t>
      </w:r>
      <w:r>
        <w:rPr>
          <w:rFonts w:ascii="Times New Roman" w:hAnsi="Times New Roman" w:eastAsia="宋体" w:cs="Times New Roman"/>
          <w:color w:val="auto"/>
          <w:sz w:val="24"/>
          <w:szCs w:val="24"/>
          <w:highlight w:val="none"/>
          <w14:ligatures w14:val="none"/>
        </w:rPr>
        <w:t>方（即联合体投标人代表）进行投标，并按照招标文件的规定提交资格文件。</w:t>
      </w:r>
    </w:p>
    <w:p w14:paraId="670B6541">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二、在本次投标过程中，</w:t>
      </w:r>
      <w:r>
        <w:rPr>
          <w:rFonts w:hint="eastAsia" w:ascii="Times New Roman" w:hAnsi="Times New Roman" w:eastAsia="宋体" w:cs="Times New Roman"/>
          <w:color w:val="auto"/>
          <w:sz w:val="24"/>
          <w:szCs w:val="24"/>
          <w:highlight w:val="none"/>
          <w14:ligatures w14:val="none"/>
        </w:rPr>
        <w:t>牵头</w:t>
      </w:r>
      <w:r>
        <w:rPr>
          <w:rFonts w:ascii="Times New Roman" w:hAnsi="Times New Roman" w:eastAsia="宋体" w:cs="Times New Roman"/>
          <w:color w:val="auto"/>
          <w:sz w:val="24"/>
          <w:szCs w:val="24"/>
          <w:highlight w:val="none"/>
          <w14:ligatures w14:val="none"/>
        </w:rPr>
        <w:t>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p>
    <w:p w14:paraId="24DAE266">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三、联合投标其余各方保证对牵头方为响应本次招标而提供的产品和服务提供全部质量保证及售后服务支持。</w:t>
      </w:r>
    </w:p>
    <w:p w14:paraId="54E03443">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四、本次联合投标中</w:t>
      </w:r>
    </w:p>
    <w:p w14:paraId="516114B1">
      <w:pPr>
        <w:spacing w:line="360" w:lineRule="auto"/>
        <w:ind w:firstLine="463"/>
        <w:rPr>
          <w:rFonts w:ascii="Times New Roman" w:hAnsi="Times New Roman" w:eastAsia="宋体" w:cs="Times New Roman"/>
          <w:b w:val="0"/>
          <w:bCs w:val="0"/>
          <w:color w:val="auto"/>
          <w:sz w:val="24"/>
          <w:szCs w:val="24"/>
          <w:highlight w:val="none"/>
          <w14:ligatures w14:val="none"/>
        </w:rPr>
      </w:pPr>
      <w:r>
        <w:rPr>
          <w:rFonts w:ascii="Times New Roman" w:hAnsi="Times New Roman" w:eastAsia="宋体" w:cs="Times New Roman"/>
          <w:b w:val="0"/>
          <w:bCs w:val="0"/>
          <w:color w:val="auto"/>
          <w:sz w:val="24"/>
          <w:szCs w:val="24"/>
          <w:highlight w:val="none"/>
          <w14:ligatures w14:val="none"/>
        </w:rPr>
        <w:t>甲方</w:t>
      </w:r>
      <w:r>
        <w:rPr>
          <w:rFonts w:hint="eastAsia"/>
          <w:b w:val="0"/>
          <w:bCs w:val="0"/>
          <w:color w:val="auto"/>
          <w:sz w:val="24"/>
          <w:highlight w:val="none"/>
          <w:u w:val="single"/>
        </w:rPr>
        <w:t>（牵头人全称）</w:t>
      </w:r>
      <w:r>
        <w:rPr>
          <w:rFonts w:ascii="Times New Roman" w:hAnsi="Times New Roman" w:eastAsia="宋体" w:cs="Times New Roman"/>
          <w:b w:val="0"/>
          <w:bCs w:val="0"/>
          <w:color w:val="auto"/>
          <w:sz w:val="24"/>
          <w:szCs w:val="24"/>
          <w:highlight w:val="none"/>
          <w14:ligatures w14:val="none"/>
        </w:rPr>
        <w:t>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6B91F531">
      <w:pPr>
        <w:spacing w:line="360" w:lineRule="auto"/>
        <w:ind w:firstLine="463"/>
        <w:rPr>
          <w:rFonts w:hint="eastAsia"/>
          <w:b w:val="0"/>
          <w:bCs w:val="0"/>
          <w:color w:val="auto"/>
          <w:sz w:val="24"/>
          <w:szCs w:val="24"/>
          <w:highlight w:val="none"/>
        </w:rPr>
      </w:pPr>
      <w:r>
        <w:rPr>
          <w:rFonts w:ascii="Times New Roman" w:hAnsi="Times New Roman" w:eastAsia="宋体" w:cs="Times New Roman"/>
          <w:b w:val="0"/>
          <w:bCs w:val="0"/>
          <w:color w:val="auto"/>
          <w:sz w:val="24"/>
          <w:szCs w:val="24"/>
          <w:highlight w:val="none"/>
          <w14:ligatures w14:val="none"/>
        </w:rPr>
        <w:t>乙方</w:t>
      </w:r>
      <w:r>
        <w:rPr>
          <w:rFonts w:hint="eastAsia"/>
          <w:b w:val="0"/>
          <w:bCs w:val="0"/>
          <w:color w:val="auto"/>
          <w:sz w:val="24"/>
          <w:highlight w:val="none"/>
          <w:u w:val="single"/>
        </w:rPr>
        <w:t>（联合体成员</w:t>
      </w:r>
      <w:r>
        <w:rPr>
          <w:rFonts w:hint="eastAsia"/>
          <w:b w:val="0"/>
          <w:bCs w:val="0"/>
          <w:color w:val="auto"/>
          <w:sz w:val="24"/>
          <w:highlight w:val="none"/>
          <w:u w:val="single"/>
          <w:lang w:val="en-US" w:eastAsia="zh-CN"/>
        </w:rPr>
        <w:t>1</w:t>
      </w:r>
      <w:r>
        <w:rPr>
          <w:rFonts w:hint="eastAsia"/>
          <w:b w:val="0"/>
          <w:bCs w:val="0"/>
          <w:color w:val="auto"/>
          <w:sz w:val="24"/>
          <w:highlight w:val="none"/>
          <w:u w:val="single"/>
        </w:rPr>
        <w:t>全称）</w:t>
      </w:r>
      <w:r>
        <w:rPr>
          <w:rFonts w:ascii="Times New Roman" w:hAnsi="Times New Roman" w:eastAsia="宋体" w:cs="Times New Roman"/>
          <w:b w:val="0"/>
          <w:bCs w:val="0"/>
          <w:color w:val="auto"/>
          <w:sz w:val="24"/>
          <w:szCs w:val="24"/>
          <w:highlight w:val="none"/>
          <w14:ligatures w14:val="none"/>
        </w:rPr>
        <w:t>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39A378F2">
      <w:pPr>
        <w:spacing w:line="360" w:lineRule="auto"/>
        <w:ind w:firstLine="463"/>
        <w:rPr>
          <w:rFonts w:hint="eastAsia"/>
          <w:b w:val="0"/>
          <w:bCs w:val="0"/>
          <w:color w:val="auto"/>
          <w:sz w:val="24"/>
          <w:szCs w:val="24"/>
          <w:highlight w:val="none"/>
        </w:rPr>
      </w:pPr>
      <w:r>
        <w:rPr>
          <w:rFonts w:hint="eastAsia" w:ascii="Times New Roman" w:hAnsi="Times New Roman" w:cs="Times New Roman"/>
          <w:b w:val="0"/>
          <w:bCs w:val="0"/>
          <w:color w:val="auto"/>
          <w:sz w:val="24"/>
          <w:szCs w:val="24"/>
          <w:highlight w:val="none"/>
          <w:lang w:val="en-US" w:eastAsia="zh-CN"/>
          <w14:ligatures w14:val="none"/>
        </w:rPr>
        <w:t>丙</w:t>
      </w:r>
      <w:r>
        <w:rPr>
          <w:rFonts w:ascii="Times New Roman" w:hAnsi="Times New Roman" w:eastAsia="宋体" w:cs="Times New Roman"/>
          <w:b w:val="0"/>
          <w:bCs w:val="0"/>
          <w:color w:val="auto"/>
          <w:sz w:val="24"/>
          <w:szCs w:val="24"/>
          <w:highlight w:val="none"/>
          <w14:ligatures w14:val="none"/>
        </w:rPr>
        <w:t>方</w:t>
      </w:r>
      <w:r>
        <w:rPr>
          <w:rFonts w:hint="eastAsia"/>
          <w:b w:val="0"/>
          <w:bCs w:val="0"/>
          <w:color w:val="auto"/>
          <w:sz w:val="24"/>
          <w:highlight w:val="none"/>
          <w:u w:val="single"/>
        </w:rPr>
        <w:t>（联合体成员</w:t>
      </w:r>
      <w:r>
        <w:rPr>
          <w:rFonts w:hint="eastAsia"/>
          <w:b w:val="0"/>
          <w:bCs w:val="0"/>
          <w:color w:val="auto"/>
          <w:sz w:val="24"/>
          <w:highlight w:val="none"/>
          <w:u w:val="single"/>
          <w:lang w:val="en-US" w:eastAsia="zh-CN"/>
        </w:rPr>
        <w:t>2</w:t>
      </w:r>
      <w:r>
        <w:rPr>
          <w:rFonts w:hint="eastAsia"/>
          <w:b w:val="0"/>
          <w:bCs w:val="0"/>
          <w:color w:val="auto"/>
          <w:sz w:val="24"/>
          <w:highlight w:val="none"/>
          <w:u w:val="single"/>
        </w:rPr>
        <w:t>全称</w:t>
      </w:r>
      <w:r>
        <w:rPr>
          <w:rFonts w:hint="eastAsia"/>
          <w:b w:val="0"/>
          <w:bCs w:val="0"/>
          <w:color w:val="auto"/>
          <w:sz w:val="24"/>
          <w:highlight w:val="none"/>
          <w:u w:val="single"/>
          <w:lang w:eastAsia="zh-CN"/>
        </w:rPr>
        <w:t>，</w:t>
      </w:r>
      <w:r>
        <w:rPr>
          <w:rFonts w:hint="eastAsia"/>
          <w:b w:val="0"/>
          <w:bCs w:val="0"/>
          <w:color w:val="auto"/>
          <w:sz w:val="24"/>
          <w:highlight w:val="none"/>
          <w:u w:val="single"/>
          <w:lang w:val="en-US" w:eastAsia="zh-CN"/>
        </w:rPr>
        <w:t>如有</w:t>
      </w:r>
      <w:r>
        <w:rPr>
          <w:rFonts w:hint="eastAsia"/>
          <w:b w:val="0"/>
          <w:bCs w:val="0"/>
          <w:color w:val="auto"/>
          <w:sz w:val="24"/>
          <w:highlight w:val="none"/>
          <w:u w:val="single"/>
        </w:rPr>
        <w:t>）</w:t>
      </w:r>
      <w:r>
        <w:rPr>
          <w:rFonts w:ascii="Times New Roman" w:hAnsi="Times New Roman" w:eastAsia="宋体" w:cs="Times New Roman"/>
          <w:b w:val="0"/>
          <w:bCs w:val="0"/>
          <w:color w:val="auto"/>
          <w:sz w:val="24"/>
          <w:szCs w:val="24"/>
          <w:highlight w:val="none"/>
          <w14:ligatures w14:val="none"/>
        </w:rPr>
        <w:t>承担的工作和义务为：</w:t>
      </w:r>
      <w:r>
        <w:rPr>
          <w:rFonts w:hint="eastAsia" w:ascii="Times New Roman" w:hAnsi="Times New Roman" w:cs="Times New Roman"/>
          <w:b w:val="0"/>
          <w:bCs w:val="0"/>
          <w:color w:val="auto"/>
          <w:sz w:val="24"/>
          <w:szCs w:val="24"/>
          <w:highlight w:val="none"/>
          <w:lang w:val="en-US" w:eastAsia="zh-CN"/>
          <w14:ligatures w14:val="none"/>
        </w:rPr>
        <w:t xml:space="preserve">  </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5F7BCEBC">
      <w:pPr>
        <w:spacing w:line="360" w:lineRule="auto"/>
        <w:ind w:firstLine="463"/>
        <w:rPr>
          <w:rFonts w:hint="eastAsia"/>
          <w:b w:val="0"/>
          <w:bCs w:val="0"/>
          <w:color w:val="auto"/>
          <w:sz w:val="24"/>
          <w:szCs w:val="24"/>
          <w:highlight w:val="none"/>
        </w:rPr>
      </w:pPr>
      <w:r>
        <w:rPr>
          <w:rFonts w:hint="eastAsia" w:ascii="Times New Roman" w:hAnsi="Times New Roman" w:eastAsia="宋体" w:cs="Times New Roman"/>
          <w:color w:val="auto"/>
          <w:sz w:val="24"/>
          <w:szCs w:val="24"/>
          <w:highlight w:val="none"/>
          <w:lang w:val="en-US" w:eastAsia="zh-CN"/>
          <w14:ligatures w14:val="none"/>
        </w:rPr>
        <w:t>......（</w:t>
      </w:r>
      <w:r>
        <w:rPr>
          <w:rFonts w:hint="eastAsia" w:ascii="Times New Roman" w:hAnsi="Times New Roman"/>
          <w:color w:val="auto"/>
          <w:sz w:val="24"/>
          <w:szCs w:val="24"/>
          <w:highlight w:val="none"/>
          <w:lang w:val="en-US" w:eastAsia="zh-CN"/>
        </w:rPr>
        <w:t>可按实际成员数量增减，均需明确工作内容及金额占比</w:t>
      </w:r>
      <w:r>
        <w:rPr>
          <w:rFonts w:hint="eastAsia" w:ascii="Times New Roman" w:hAnsi="Times New Roman" w:eastAsia="宋体" w:cs="Times New Roman"/>
          <w:color w:val="auto"/>
          <w:sz w:val="24"/>
          <w:szCs w:val="24"/>
          <w:highlight w:val="none"/>
          <w:lang w:val="en-US" w:eastAsia="zh-CN"/>
          <w14:ligatures w14:val="none"/>
        </w:rPr>
        <w:t>）</w:t>
      </w:r>
    </w:p>
    <w:p w14:paraId="376FA4EA">
      <w:pPr>
        <w:spacing w:line="360" w:lineRule="auto"/>
        <w:ind w:firstLine="461"/>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14:ligatures w14:val="none"/>
        </w:rPr>
        <w:t>五、有关本次联合投标的其他事宜：</w:t>
      </w:r>
      <w:r>
        <w:rPr>
          <w:rFonts w:ascii="Times New Roman" w:hAnsi="Times New Roman" w:eastAsia="宋体" w:cs="Times New Roman"/>
          <w:color w:val="auto"/>
          <w:sz w:val="24"/>
          <w:szCs w:val="24"/>
          <w:highlight w:val="none"/>
          <w:u w:val="single"/>
          <w14:ligatures w14:val="none"/>
        </w:rPr>
        <w:t xml:space="preserve">                                         </w:t>
      </w:r>
    </w:p>
    <w:p w14:paraId="0FCDC05B">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六、本协议提交招标方后，联合投标各方不得以任何形式对上述实质内容进行修改或撤销。</w:t>
      </w:r>
    </w:p>
    <w:p w14:paraId="28C12C2E">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七、本协议一式</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份，签约各方各持一份，交采购人和采购代理机构各一份。</w:t>
      </w:r>
    </w:p>
    <w:tbl>
      <w:tblPr>
        <w:tblStyle w:val="55"/>
        <w:tblW w:w="0" w:type="auto"/>
        <w:jc w:val="center"/>
        <w:tblLayout w:type="fixed"/>
        <w:tblCellMar>
          <w:top w:w="0" w:type="dxa"/>
          <w:left w:w="108" w:type="dxa"/>
          <w:bottom w:w="0" w:type="dxa"/>
          <w:right w:w="108" w:type="dxa"/>
        </w:tblCellMar>
      </w:tblPr>
      <w:tblGrid>
        <w:gridCol w:w="4643"/>
        <w:gridCol w:w="4927"/>
      </w:tblGrid>
      <w:tr w14:paraId="38B6C528">
        <w:tblPrEx>
          <w:tblCellMar>
            <w:top w:w="0" w:type="dxa"/>
            <w:left w:w="108" w:type="dxa"/>
            <w:bottom w:w="0" w:type="dxa"/>
            <w:right w:w="108" w:type="dxa"/>
          </w:tblCellMar>
        </w:tblPrEx>
        <w:trPr>
          <w:trHeight w:val="2162" w:hRule="atLeast"/>
          <w:jc w:val="center"/>
        </w:trPr>
        <w:tc>
          <w:tcPr>
            <w:tcW w:w="4643" w:type="dxa"/>
            <w:noWrap w:val="0"/>
          </w:tcPr>
          <w:p w14:paraId="62568124">
            <w:pPr>
              <w:spacing w:line="360" w:lineRule="auto"/>
              <w:rPr>
                <w:rFonts w:ascii="Times New Roman" w:hAnsi="Times New Roman" w:eastAsia="宋体" w:cs="Times New Roman"/>
                <w:color w:val="auto"/>
                <w:sz w:val="24"/>
                <w:szCs w:val="24"/>
                <w:highlight w:val="none"/>
                <w14:ligatures w14:val="none"/>
              </w:rPr>
            </w:pPr>
          </w:p>
          <w:p w14:paraId="486782CB">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甲方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eastAsia="宋体" w:cs="Times New Roman"/>
                <w:color w:val="auto"/>
                <w:sz w:val="24"/>
                <w:szCs w:val="24"/>
                <w:highlight w:val="none"/>
              </w:rPr>
              <w:t>（牵头人）</w:t>
            </w:r>
            <w:r>
              <w:rPr>
                <w:rFonts w:ascii="Times New Roman" w:hAnsi="Times New Roman" w:eastAsia="宋体" w:cs="Times New Roman"/>
                <w:color w:val="auto"/>
                <w:sz w:val="24"/>
                <w:szCs w:val="24"/>
                <w:highlight w:val="none"/>
                <w14:ligatures w14:val="none"/>
              </w:rPr>
              <w:t>：   （公章）</w:t>
            </w:r>
          </w:p>
          <w:p w14:paraId="0AF90E65">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23B73514">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c>
          <w:tcPr>
            <w:tcW w:w="4927" w:type="dxa"/>
            <w:noWrap w:val="0"/>
          </w:tcPr>
          <w:p w14:paraId="259C4915">
            <w:pPr>
              <w:spacing w:line="360" w:lineRule="auto"/>
              <w:rPr>
                <w:rFonts w:ascii="Times New Roman" w:hAnsi="Times New Roman" w:eastAsia="宋体" w:cs="Times New Roman"/>
                <w:color w:val="auto"/>
                <w:sz w:val="24"/>
                <w:szCs w:val="24"/>
                <w:highlight w:val="none"/>
                <w14:ligatures w14:val="none"/>
              </w:rPr>
            </w:pPr>
          </w:p>
          <w:p w14:paraId="74EF32C2">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乙方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eastAsia="宋体" w:cs="Times New Roman"/>
                <w:color w:val="auto"/>
                <w:sz w:val="24"/>
                <w:szCs w:val="24"/>
                <w:highlight w:val="none"/>
              </w:rPr>
              <w:t>（联合体成员 1）</w:t>
            </w:r>
            <w:r>
              <w:rPr>
                <w:rFonts w:ascii="Times New Roman" w:hAnsi="Times New Roman" w:eastAsia="宋体" w:cs="Times New Roman"/>
                <w:color w:val="auto"/>
                <w:sz w:val="24"/>
                <w:szCs w:val="24"/>
                <w:highlight w:val="none"/>
                <w14:ligatures w14:val="none"/>
              </w:rPr>
              <w:t xml:space="preserve">：   （公章）       </w:t>
            </w:r>
          </w:p>
          <w:p w14:paraId="0B3BD32D">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199C34DF">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r>
      <w:tr w14:paraId="2CEDDB29">
        <w:tblPrEx>
          <w:tblCellMar>
            <w:top w:w="0" w:type="dxa"/>
            <w:left w:w="108" w:type="dxa"/>
            <w:bottom w:w="0" w:type="dxa"/>
            <w:right w:w="108" w:type="dxa"/>
          </w:tblCellMar>
        </w:tblPrEx>
        <w:trPr>
          <w:trHeight w:val="2162" w:hRule="atLeast"/>
          <w:jc w:val="center"/>
        </w:trPr>
        <w:tc>
          <w:tcPr>
            <w:tcW w:w="4643" w:type="dxa"/>
            <w:noWrap w:val="0"/>
          </w:tcPr>
          <w:p w14:paraId="61060515">
            <w:pPr>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cs="Times New Roman"/>
                <w:color w:val="auto"/>
                <w:sz w:val="24"/>
                <w:szCs w:val="24"/>
                <w:highlight w:val="none"/>
                <w:lang w:val="en-US" w:eastAsia="zh-CN"/>
                <w14:ligatures w14:val="none"/>
              </w:rPr>
              <w:t>丙</w:t>
            </w:r>
            <w:r>
              <w:rPr>
                <w:rFonts w:ascii="Times New Roman" w:hAnsi="Times New Roman" w:eastAsia="宋体" w:cs="Times New Roman"/>
                <w:color w:val="auto"/>
                <w:sz w:val="24"/>
                <w:szCs w:val="24"/>
                <w:highlight w:val="none"/>
                <w14:ligatures w14:val="none"/>
              </w:rPr>
              <w:t>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color w:val="auto"/>
                <w:sz w:val="24"/>
                <w:szCs w:val="24"/>
                <w:highlight w:val="none"/>
              </w:rPr>
              <w:t>（联合体成员</w:t>
            </w:r>
            <w:r>
              <w:rPr>
                <w:rFonts w:hint="eastAsia" w:ascii="Times New Roman" w:hAnsi="Times New Roman"/>
                <w:color w:val="auto"/>
                <w:sz w:val="24"/>
                <w:szCs w:val="24"/>
                <w:highlight w:val="none"/>
                <w:lang w:val="en-US" w:eastAsia="zh-CN"/>
              </w:rPr>
              <w:t>2，如有</w:t>
            </w:r>
            <w:r>
              <w:rPr>
                <w:rFonts w:hint="eastAsia" w:ascii="Times New Roman" w:hAnsi="Times New Roman"/>
                <w:color w:val="auto"/>
                <w:sz w:val="24"/>
                <w:szCs w:val="24"/>
                <w:highlight w:val="none"/>
              </w:rPr>
              <w:t>）</w:t>
            </w:r>
            <w:r>
              <w:rPr>
                <w:rFonts w:ascii="Times New Roman" w:hAnsi="Times New Roman" w:eastAsia="宋体" w:cs="Times New Roman"/>
                <w:color w:val="auto"/>
                <w:sz w:val="24"/>
                <w:szCs w:val="24"/>
                <w:highlight w:val="none"/>
                <w14:ligatures w14:val="none"/>
              </w:rPr>
              <w:t xml:space="preserve">：  （公章）       </w:t>
            </w:r>
          </w:p>
          <w:p w14:paraId="2E573EA7">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54FD0CC3">
            <w:pPr>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c>
          <w:tcPr>
            <w:tcW w:w="4927" w:type="dxa"/>
            <w:noWrap w:val="0"/>
          </w:tcPr>
          <w:p w14:paraId="34BC3D8D">
            <w:pPr>
              <w:spacing w:line="360" w:lineRule="auto"/>
              <w:rPr>
                <w:rFonts w:hint="default" w:ascii="Times New Roman" w:hAnsi="Times New Roman" w:eastAsia="宋体" w:cs="Times New Roman"/>
                <w:color w:val="auto"/>
                <w:sz w:val="24"/>
                <w:szCs w:val="24"/>
                <w:highlight w:val="none"/>
                <w:u w:val="single"/>
                <w:lang w:val="en-US" w:eastAsia="zh-CN"/>
                <w14:ligatures w14:val="none"/>
              </w:rPr>
            </w:pPr>
            <w:r>
              <w:rPr>
                <w:rFonts w:hint="eastAsia" w:ascii="Times New Roman" w:hAnsi="Times New Roman" w:eastAsia="宋体" w:cs="Times New Roman"/>
                <w:color w:val="auto"/>
                <w:sz w:val="24"/>
                <w:szCs w:val="24"/>
                <w:highlight w:val="none"/>
                <w:u w:val="none"/>
                <w:lang w:val="en-US" w:eastAsia="zh-CN"/>
                <w14:ligatures w14:val="none"/>
              </w:rPr>
              <w:t>.....</w:t>
            </w:r>
          </w:p>
        </w:tc>
      </w:tr>
    </w:tbl>
    <w:p w14:paraId="267F5A2C">
      <w:pPr>
        <w:spacing w:line="360" w:lineRule="auto"/>
        <w:ind w:firstLine="463"/>
        <w:rPr>
          <w:rFonts w:ascii="Times New Roman" w:hAnsi="Times New Roman" w:eastAsia="宋体" w:cs="Times New Roman"/>
          <w:b/>
          <w:bCs/>
          <w:color w:val="auto"/>
          <w:sz w:val="24"/>
          <w:szCs w:val="24"/>
          <w:highlight w:val="none"/>
          <w14:ligatures w14:val="none"/>
        </w:rPr>
      </w:pPr>
    </w:p>
    <w:p w14:paraId="4FDE0ECA">
      <w:pPr>
        <w:spacing w:line="360" w:lineRule="auto"/>
        <w:ind w:firstLine="463"/>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t>注：</w:t>
      </w:r>
    </w:p>
    <w:p w14:paraId="0A37F37B">
      <w:pPr>
        <w:spacing w:line="440" w:lineRule="exact"/>
        <w:jc w:val="lef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1</w:t>
      </w:r>
      <w:r>
        <w:rPr>
          <w:rFonts w:ascii="Times New Roman" w:hAnsi="Times New Roman" w:eastAsia="宋体" w:cs="Times New Roman"/>
          <w:b/>
          <w:bCs/>
          <w:color w:val="auto"/>
          <w:sz w:val="24"/>
          <w:szCs w:val="24"/>
          <w:highlight w:val="none"/>
          <w14:ligatures w14:val="none"/>
        </w:rPr>
        <w:t>．联合</w:t>
      </w:r>
      <w:r>
        <w:rPr>
          <w:rFonts w:hint="eastAsia" w:ascii="Times New Roman" w:hAnsi="Times New Roman" w:eastAsia="宋体" w:cs="Times New Roman"/>
          <w:b/>
          <w:bCs/>
          <w:color w:val="auto"/>
          <w:sz w:val="24"/>
          <w:szCs w:val="24"/>
          <w:highlight w:val="none"/>
          <w14:ligatures w14:val="none"/>
        </w:rPr>
        <w:t>投标</w:t>
      </w:r>
      <w:r>
        <w:rPr>
          <w:rFonts w:ascii="Times New Roman" w:hAnsi="Times New Roman" w:eastAsia="宋体" w:cs="Times New Roman"/>
          <w:b/>
          <w:bCs/>
          <w:color w:val="auto"/>
          <w:sz w:val="24"/>
          <w:szCs w:val="24"/>
          <w:highlight w:val="none"/>
          <w14:ligatures w14:val="none"/>
        </w:rPr>
        <w:t>协议书须由联合体各方法定代表人</w:t>
      </w:r>
      <w:r>
        <w:rPr>
          <w:rFonts w:hint="eastAsia" w:ascii="Times New Roman" w:hAnsi="Times New Roman" w:eastAsia="宋体" w:cs="Times New Roman"/>
          <w:b/>
          <w:bCs/>
          <w:color w:val="auto"/>
          <w:sz w:val="24"/>
          <w:szCs w:val="24"/>
          <w:highlight w:val="none"/>
          <w14:ligatures w14:val="none"/>
        </w:rPr>
        <w:t>（负责人）</w:t>
      </w:r>
      <w:r>
        <w:rPr>
          <w:rFonts w:ascii="Times New Roman" w:hAnsi="Times New Roman" w:eastAsia="宋体" w:cs="Times New Roman"/>
          <w:b/>
          <w:bCs/>
          <w:color w:val="auto"/>
          <w:sz w:val="24"/>
          <w:szCs w:val="24"/>
          <w:highlight w:val="none"/>
          <w14:ligatures w14:val="none"/>
        </w:rPr>
        <w:t>签字或盖章，并加盖公章，否则按无效投标处理</w:t>
      </w:r>
      <w:r>
        <w:rPr>
          <w:rFonts w:hint="eastAsia" w:ascii="Times New Roman" w:hAnsi="Times New Roman" w:eastAsia="宋体" w:cs="Times New Roman"/>
          <w:b/>
          <w:bCs/>
          <w:color w:val="auto"/>
          <w:sz w:val="24"/>
          <w:szCs w:val="24"/>
          <w:highlight w:val="none"/>
          <w14:ligatures w14:val="none"/>
        </w:rPr>
        <w:t>。</w:t>
      </w:r>
    </w:p>
    <w:p w14:paraId="0FA1310E">
      <w:pPr>
        <w:spacing w:line="440" w:lineRule="exact"/>
        <w:ind w:firstLine="0"/>
        <w:jc w:val="lef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cs="Times New Roman"/>
          <w:b/>
          <w:bCs/>
          <w:color w:val="auto"/>
          <w:sz w:val="24"/>
          <w:szCs w:val="24"/>
          <w:highlight w:val="none"/>
          <w:lang w:val="en-US" w:eastAsia="zh-CN"/>
          <w14:ligatures w14:val="none"/>
        </w:rPr>
        <w:t>2.</w:t>
      </w:r>
      <w:r>
        <w:rPr>
          <w:rFonts w:hint="eastAsia" w:ascii="Times New Roman" w:hAnsi="Times New Roman" w:eastAsia="宋体" w:cs="Times New Roman"/>
          <w:b/>
          <w:bCs/>
          <w:color w:val="auto"/>
          <w:sz w:val="24"/>
          <w:szCs w:val="24"/>
          <w:highlight w:val="none"/>
          <w14:ligatures w14:val="none"/>
        </w:rPr>
        <w:t xml:space="preserve">  联合体组成成员数量不得超过6家；</w:t>
      </w:r>
    </w:p>
    <w:p w14:paraId="48EBB819">
      <w:pPr>
        <w:spacing w:line="440" w:lineRule="exact"/>
        <w:jc w:val="center"/>
        <w:rPr>
          <w:rFonts w:ascii="Times New Roman" w:hAnsi="Times New Roman" w:eastAsia="宋体" w:cs="Times New Roman"/>
          <w:b/>
          <w:bCs/>
          <w:color w:val="auto"/>
          <w:sz w:val="32"/>
          <w:szCs w:val="32"/>
          <w:highlight w:val="none"/>
          <w14:ligatures w14:val="none"/>
        </w:rPr>
      </w:pPr>
    </w:p>
    <w:p w14:paraId="45F24A6D">
      <w:pPr>
        <w:spacing w:line="240" w:lineRule="auto"/>
        <w:jc w:val="lef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br w:type="page" w:clear="all"/>
      </w:r>
    </w:p>
    <w:p w14:paraId="53FCF253">
      <w:pPr>
        <w:spacing w:line="440" w:lineRule="exact"/>
        <w:jc w:val="center"/>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32"/>
          <w:szCs w:val="32"/>
          <w:highlight w:val="none"/>
          <w14:ligatures w14:val="none"/>
        </w:rPr>
        <w:t>联合投标授权委托书</w:t>
      </w:r>
      <w:r>
        <w:rPr>
          <w:rFonts w:hint="eastAsia" w:ascii="Times New Roman" w:hAnsi="Times New Roman" w:eastAsia="宋体" w:cs="Times New Roman"/>
          <w:b/>
          <w:bCs/>
          <w:color w:val="auto"/>
          <w:sz w:val="32"/>
          <w:szCs w:val="32"/>
          <w:highlight w:val="none"/>
          <w14:ligatures w14:val="none"/>
        </w:rPr>
        <w:t>（</w:t>
      </w:r>
      <w:r>
        <w:rPr>
          <w:rFonts w:hint="eastAsia" w:ascii="宋体" w:hAnsi="宋体" w:eastAsia="宋体" w:cs="Times New Roman"/>
          <w:b/>
          <w:bCs/>
          <w:color w:val="auto"/>
          <w:sz w:val="32"/>
          <w:szCs w:val="32"/>
          <w:highlight w:val="none"/>
          <w14:ligatures w14:val="none"/>
        </w:rPr>
        <w:t>如为联合体，才须提供）</w:t>
      </w:r>
    </w:p>
    <w:p w14:paraId="18928976">
      <w:pPr>
        <w:spacing w:line="360" w:lineRule="auto"/>
        <w:ind w:firstLine="461"/>
        <w:rPr>
          <w:rFonts w:ascii="Times New Roman" w:hAnsi="Times New Roman" w:eastAsia="宋体" w:cs="Times New Roman"/>
          <w:color w:val="auto"/>
          <w:sz w:val="24"/>
          <w:szCs w:val="24"/>
          <w:highlight w:val="none"/>
          <w14:ligatures w14:val="none"/>
        </w:rPr>
      </w:pPr>
    </w:p>
    <w:p w14:paraId="1D12AA62">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鉴于我们已决定作为一家联合体的成员</w:t>
      </w:r>
      <w:r>
        <w:rPr>
          <w:rFonts w:hint="eastAsia" w:ascii="Times New Roman" w:hAnsi="Times New Roman" w:eastAsia="宋体" w:cs="Times New Roman"/>
          <w:color w:val="auto"/>
          <w:sz w:val="24"/>
          <w:szCs w:val="24"/>
          <w:highlight w:val="none"/>
          <w:lang w:eastAsia="zh-CN"/>
          <w14:ligatures w14:val="none"/>
        </w:rPr>
        <w:t>，</w:t>
      </w:r>
      <w:r>
        <w:rPr>
          <w:rFonts w:hint="eastAsia" w:ascii="Times New Roman" w:hAnsi="Times New Roman" w:eastAsia="宋体" w:cs="Times New Roman"/>
          <w:color w:val="auto"/>
          <w:sz w:val="24"/>
          <w:szCs w:val="24"/>
          <w:highlight w:val="none"/>
          <w:lang w:val="en-US" w:eastAsia="zh-CN"/>
          <w14:ligatures w14:val="none"/>
        </w:rPr>
        <w:t>共同</w:t>
      </w:r>
      <w:r>
        <w:rPr>
          <w:rFonts w:hint="eastAsia" w:ascii="Times New Roman" w:hAnsi="Times New Roman" w:eastAsia="宋体" w:cs="Times New Roman"/>
          <w:color w:val="auto"/>
          <w:sz w:val="24"/>
          <w:szCs w:val="24"/>
          <w:highlight w:val="none"/>
          <w14:ligatures w14:val="none"/>
        </w:rPr>
        <w:t>参加</w:t>
      </w:r>
      <w:r>
        <w:rPr>
          <w:rFonts w:hint="eastAsia" w:ascii="Times New Roman" w:hAnsi="Times New Roman" w:eastAsia="宋体" w:cs="Times New Roman"/>
          <w:color w:val="auto"/>
          <w:sz w:val="24"/>
          <w:szCs w:val="24"/>
          <w:highlight w:val="none"/>
          <w:u w:val="single"/>
          <w14:ligatures w14:val="none"/>
        </w:rPr>
        <w:t xml:space="preserve">                                     </w:t>
      </w:r>
      <w:r>
        <w:rPr>
          <w:rFonts w:hint="eastAsia" w:ascii="Times New Roman" w:hAnsi="Times New Roman" w:eastAsia="宋体" w:cs="Times New Roman"/>
          <w:color w:val="auto"/>
          <w:sz w:val="24"/>
          <w:szCs w:val="24"/>
          <w:highlight w:val="none"/>
          <w14:ligatures w14:val="none"/>
        </w:rPr>
        <w:t>（以下简称“项目”）的投标，联合体各成员（名单如下）均为根据中国法律设立的公司，现全体成员共同授权如下：</w:t>
      </w:r>
    </w:p>
    <w:p w14:paraId="42B2F992">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联合体各成员（名单如下）：</w:t>
      </w:r>
    </w:p>
    <w:p w14:paraId="5C5881F8">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1.  [授权公司名称1]，法定地址为________________________，法定代表人[姓名1]；</w:t>
      </w:r>
    </w:p>
    <w:p w14:paraId="4134CEB6">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2.  [授权公司名称2]，法定地址为________________________，法定代表人[姓名2]；</w:t>
      </w:r>
    </w:p>
    <w:p w14:paraId="12F765B7">
      <w:pPr>
        <w:spacing w:line="360" w:lineRule="auto"/>
        <w:ind w:firstLine="461"/>
        <w:jc w:val="left"/>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w:t>
      </w:r>
      <w:r>
        <w:rPr>
          <w:rFonts w:hint="eastAsia" w:ascii="Times New Roman" w:hAnsi="Times New Roman" w:cs="Times New Roman"/>
          <w:color w:val="auto"/>
          <w:sz w:val="24"/>
          <w:szCs w:val="24"/>
          <w:highlight w:val="none"/>
          <w:lang w:val="en-US" w:eastAsia="zh-CN"/>
          <w14:ligatures w14:val="none"/>
        </w:rPr>
        <w:t>..</w:t>
      </w: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559FED30">
      <w:pPr>
        <w:spacing w:line="360" w:lineRule="auto"/>
        <w:ind w:firstLine="461"/>
        <w:jc w:val="left"/>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现联合体全体成员共同正式授权</w:t>
      </w:r>
      <w:r>
        <w:rPr>
          <w:rFonts w:hint="eastAsia" w:ascii="Times New Roman" w:hAnsi="Times New Roman" w:eastAsia="宋体" w:cs="Times New Roman"/>
          <w:color w:val="auto"/>
          <w:sz w:val="24"/>
          <w:szCs w:val="24"/>
          <w:highlight w:val="none"/>
        </w:rPr>
        <w:t>[被授权公司名称/牵头人全称]</w:t>
      </w:r>
      <w:r>
        <w:rPr>
          <w:rFonts w:hint="eastAsia" w:ascii="Times New Roman" w:hAnsi="Times New Roman" w:eastAsia="宋体" w:cs="Times New Roman"/>
          <w:color w:val="auto"/>
          <w:sz w:val="24"/>
          <w:szCs w:val="24"/>
          <w:highlight w:val="none"/>
          <w14:ligatures w14:val="none"/>
        </w:rPr>
        <w:t>，（一家根据中国法律设立的公司，法定地址在________________________）作为联合体的牵头方，合法代表联合体全体成员签署任何与本项目相关的文件，进行有关条款、条件的澄清与谈判，签署项目合同，接受指示和代表我们完成与项目有关的所有其他必要事宜。</w:t>
      </w:r>
    </w:p>
    <w:p w14:paraId="12F1CA7A">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我们联合体</w:t>
      </w:r>
      <w:r>
        <w:rPr>
          <w:rFonts w:hint="eastAsia" w:ascii="Times New Roman" w:hAnsi="Times New Roman" w:eastAsia="宋体" w:cs="Times New Roman"/>
          <w:color w:val="auto"/>
          <w:sz w:val="24"/>
          <w:szCs w:val="24"/>
          <w:highlight w:val="none"/>
          <w:lang w:val="en-US" w:eastAsia="zh-CN"/>
          <w14:ligatures w14:val="none"/>
        </w:rPr>
        <w:t>全体</w:t>
      </w:r>
      <w:r>
        <w:rPr>
          <w:rFonts w:hint="eastAsia" w:ascii="Times New Roman" w:hAnsi="Times New Roman" w:eastAsia="宋体" w:cs="Times New Roman"/>
          <w:color w:val="auto"/>
          <w:sz w:val="24"/>
          <w:szCs w:val="24"/>
          <w:highlight w:val="none"/>
          <w14:ligatures w14:val="none"/>
        </w:rPr>
        <w:t>成员向贵方确认，联合体各方共同与采购人签订合同，就采购合同约定的事项对采购人承担连带责任。</w:t>
      </w:r>
    </w:p>
    <w:p w14:paraId="17C2D528">
      <w:pPr>
        <w:spacing w:line="360" w:lineRule="auto"/>
        <w:ind w:firstLine="461"/>
        <w:rPr>
          <w:rFonts w:ascii="Times New Roman" w:hAnsi="Times New Roman" w:eastAsia="宋体" w:cs="Times New Roman"/>
          <w:color w:val="auto"/>
          <w:sz w:val="24"/>
          <w:szCs w:val="24"/>
          <w:highlight w:val="none"/>
          <w14:ligatures w14:val="none"/>
        </w:rPr>
      </w:pPr>
    </w:p>
    <w:p w14:paraId="36798AFE">
      <w:pPr>
        <w:spacing w:line="360" w:lineRule="auto"/>
        <w:ind w:firstLine="461"/>
        <w:rPr>
          <w:rFonts w:ascii="Times New Roman" w:hAnsi="Times New Roman" w:eastAsia="宋体" w:cs="Times New Roman"/>
          <w:color w:val="auto"/>
          <w:sz w:val="24"/>
          <w:szCs w:val="24"/>
          <w:highlight w:val="none"/>
          <w14:ligatures w14:val="none"/>
        </w:rPr>
      </w:pPr>
    </w:p>
    <w:p w14:paraId="1B029413">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由：公章[授权公司</w:t>
      </w:r>
      <w:r>
        <w:rPr>
          <w:rFonts w:hint="eastAsia" w:ascii="Times New Roman" w:hAnsi="Times New Roman" w:eastAsia="宋体" w:cs="Times New Roman"/>
          <w:color w:val="auto"/>
          <w:sz w:val="24"/>
          <w:szCs w:val="24"/>
          <w:highlight w:val="none"/>
          <w:lang w:val="en-US" w:eastAsia="zh-CN"/>
          <w14:ligatures w14:val="none"/>
        </w:rPr>
        <w:t>名称1</w:t>
      </w:r>
      <w:r>
        <w:rPr>
          <w:rFonts w:hint="eastAsia" w:ascii="Times New Roman" w:hAnsi="Times New Roman" w:eastAsia="宋体" w:cs="Times New Roman"/>
          <w:color w:val="auto"/>
          <w:sz w:val="24"/>
          <w:szCs w:val="24"/>
          <w:highlight w:val="none"/>
          <w14:ligatures w14:val="none"/>
        </w:rPr>
        <w:t>]</w:t>
      </w:r>
    </w:p>
    <w:p w14:paraId="4161318C">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签字或盖章：授权公司</w:t>
      </w:r>
      <w:r>
        <w:rPr>
          <w:rFonts w:hint="eastAsia" w:ascii="Times New Roman" w:hAnsi="Times New Roman" w:eastAsia="宋体" w:cs="Times New Roman"/>
          <w:color w:val="auto"/>
          <w:sz w:val="24"/>
          <w:szCs w:val="24"/>
          <w:highlight w:val="none"/>
          <w:lang w:val="en-US" w:eastAsia="zh-CN"/>
          <w14:ligatures w14:val="none"/>
        </w:rPr>
        <w:t>1</w:t>
      </w:r>
      <w:r>
        <w:rPr>
          <w:rFonts w:hint="eastAsia" w:ascii="Times New Roman" w:hAnsi="Times New Roman" w:eastAsia="宋体" w:cs="Times New Roman"/>
          <w:color w:val="auto"/>
          <w:sz w:val="24"/>
          <w:szCs w:val="24"/>
          <w:highlight w:val="none"/>
          <w14:ligatures w14:val="none"/>
        </w:rPr>
        <w:t>法定代表人（负责人）</w:t>
      </w:r>
    </w:p>
    <w:p w14:paraId="35462706">
      <w:pPr>
        <w:spacing w:line="360" w:lineRule="auto"/>
        <w:ind w:firstLine="461"/>
        <w:rPr>
          <w:rFonts w:hint="eastAsia" w:ascii="Times New Roman" w:hAnsi="Times New Roman" w:eastAsia="宋体" w:cs="Times New Roman"/>
          <w:color w:val="auto"/>
          <w:sz w:val="24"/>
          <w:szCs w:val="24"/>
          <w:highlight w:val="none"/>
          <w14:ligatures w14:val="none"/>
        </w:rPr>
      </w:pPr>
    </w:p>
    <w:p w14:paraId="20780683">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由：公章[授权公司</w:t>
      </w:r>
      <w:r>
        <w:rPr>
          <w:rFonts w:hint="eastAsia" w:ascii="Times New Roman" w:hAnsi="Times New Roman" w:eastAsia="宋体" w:cs="Times New Roman"/>
          <w:color w:val="auto"/>
          <w:sz w:val="24"/>
          <w:szCs w:val="24"/>
          <w:highlight w:val="none"/>
          <w:lang w:val="en-US" w:eastAsia="zh-CN"/>
          <w14:ligatures w14:val="none"/>
        </w:rPr>
        <w:t>名称</w:t>
      </w:r>
      <w:r>
        <w:rPr>
          <w:rFonts w:hint="eastAsia" w:ascii="Times New Roman" w:hAnsi="Times New Roman" w:cs="Times New Roman"/>
          <w:color w:val="auto"/>
          <w:sz w:val="24"/>
          <w:szCs w:val="24"/>
          <w:highlight w:val="none"/>
          <w:lang w:val="en-US" w:eastAsia="zh-CN"/>
          <w14:ligatures w14:val="none"/>
        </w:rPr>
        <w:t>2</w:t>
      </w:r>
      <w:r>
        <w:rPr>
          <w:rFonts w:hint="eastAsia" w:ascii="Times New Roman" w:hAnsi="Times New Roman" w:eastAsia="宋体" w:cs="Times New Roman"/>
          <w:color w:val="auto"/>
          <w:sz w:val="24"/>
          <w:szCs w:val="24"/>
          <w:highlight w:val="none"/>
          <w14:ligatures w14:val="none"/>
        </w:rPr>
        <w:t>]</w:t>
      </w:r>
    </w:p>
    <w:p w14:paraId="04280D68">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签字或盖章：授权公司</w:t>
      </w:r>
      <w:r>
        <w:rPr>
          <w:rFonts w:hint="eastAsia" w:ascii="Times New Roman" w:hAnsi="Times New Roman" w:cs="Times New Roman"/>
          <w:color w:val="auto"/>
          <w:sz w:val="24"/>
          <w:szCs w:val="24"/>
          <w:highlight w:val="none"/>
          <w:lang w:val="en-US" w:eastAsia="zh-CN"/>
          <w14:ligatures w14:val="none"/>
        </w:rPr>
        <w:t>2</w:t>
      </w:r>
      <w:r>
        <w:rPr>
          <w:rFonts w:hint="eastAsia" w:ascii="Times New Roman" w:hAnsi="Times New Roman" w:eastAsia="宋体" w:cs="Times New Roman"/>
          <w:color w:val="auto"/>
          <w:sz w:val="24"/>
          <w:szCs w:val="24"/>
          <w:highlight w:val="none"/>
          <w14:ligatures w14:val="none"/>
        </w:rPr>
        <w:t>法定代表人（负责人）</w:t>
      </w:r>
    </w:p>
    <w:p w14:paraId="34D95A95">
      <w:pPr>
        <w:spacing w:line="360" w:lineRule="auto"/>
        <w:ind w:firstLine="461"/>
        <w:rPr>
          <w:rFonts w:hint="eastAsia" w:ascii="Times New Roman" w:hAnsi="Times New Roman" w:eastAsia="宋体" w:cs="Times New Roman"/>
          <w:color w:val="auto"/>
          <w:sz w:val="24"/>
          <w:szCs w:val="24"/>
          <w:highlight w:val="none"/>
          <w14:ligatures w14:val="none"/>
        </w:rPr>
      </w:pPr>
    </w:p>
    <w:p w14:paraId="385B18A9">
      <w:pPr>
        <w:spacing w:line="360" w:lineRule="auto"/>
        <w:ind w:firstLine="461"/>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153D3291">
      <w:pPr>
        <w:spacing w:line="360" w:lineRule="auto"/>
        <w:ind w:firstLine="461"/>
        <w:rPr>
          <w:rFonts w:hint="eastAsia" w:ascii="Times New Roman" w:hAnsi="Times New Roman" w:eastAsia="宋体" w:cs="Times New Roman"/>
          <w:color w:val="auto"/>
          <w:sz w:val="24"/>
          <w:szCs w:val="24"/>
          <w:highlight w:val="none"/>
          <w14:ligatures w14:val="none"/>
        </w:rPr>
      </w:pPr>
    </w:p>
    <w:p w14:paraId="43B1A0EC">
      <w:pPr>
        <w:spacing w:line="360" w:lineRule="auto"/>
        <w:ind w:firstLine="461"/>
        <w:rPr>
          <w:rFonts w:hint="eastAsia" w:ascii="Times New Roman" w:hAnsi="Times New Roman" w:eastAsia="宋体" w:cs="Times New Roman"/>
          <w:color w:val="auto"/>
          <w:sz w:val="24"/>
          <w:szCs w:val="24"/>
          <w:highlight w:val="none"/>
          <w14:ligatures w14:val="none"/>
        </w:rPr>
      </w:pPr>
    </w:p>
    <w:p w14:paraId="20F838C3">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由：公章[被授权公司</w:t>
      </w:r>
      <w:r>
        <w:rPr>
          <w:rFonts w:hint="eastAsia" w:ascii="Times New Roman" w:hAnsi="Times New Roman" w:eastAsia="宋体" w:cs="Times New Roman"/>
          <w:color w:val="auto"/>
          <w:sz w:val="24"/>
          <w:szCs w:val="24"/>
          <w:highlight w:val="none"/>
          <w:lang w:val="en-US" w:eastAsia="zh-CN"/>
          <w14:ligatures w14:val="none"/>
        </w:rPr>
        <w:t>名称</w:t>
      </w:r>
      <w:r>
        <w:rPr>
          <w:rFonts w:hint="eastAsia" w:ascii="Times New Roman" w:hAnsi="Times New Roman" w:eastAsia="宋体" w:cs="Times New Roman"/>
          <w:color w:val="auto"/>
          <w:sz w:val="24"/>
          <w:szCs w:val="24"/>
          <w:highlight w:val="none"/>
          <w14:ligatures w14:val="none"/>
        </w:rPr>
        <w:t>/牵头人全称]</w:t>
      </w:r>
    </w:p>
    <w:p w14:paraId="5C1D2161">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签字或盖章：被授权公司/牵头人法定代表人（负责人）</w:t>
      </w:r>
    </w:p>
    <w:p w14:paraId="3177E112">
      <w:pPr>
        <w:spacing w:line="360" w:lineRule="auto"/>
        <w:ind w:firstLine="461"/>
        <w:rPr>
          <w:rFonts w:hint="eastAsia" w:ascii="Times New Roman" w:hAnsi="Times New Roman" w:eastAsia="宋体" w:cs="Times New Roman"/>
          <w:color w:val="auto"/>
          <w:sz w:val="24"/>
          <w:szCs w:val="24"/>
          <w:highlight w:val="none"/>
          <w14:ligatures w14:val="none"/>
        </w:rPr>
      </w:pPr>
    </w:p>
    <w:p w14:paraId="62F62A29">
      <w:pPr>
        <w:spacing w:line="360" w:lineRule="auto"/>
        <w:ind w:firstLine="461"/>
        <w:rPr>
          <w:rFonts w:hint="default" w:ascii="Times New Roman" w:hAnsi="Times New Roman" w:eastAsia="宋体" w:cs="Times New Roman"/>
          <w:color w:val="auto"/>
          <w:sz w:val="24"/>
          <w:szCs w:val="24"/>
          <w:highlight w:val="none"/>
          <w:lang w:val="en-US"/>
          <w14:ligatures w14:val="none"/>
        </w:rPr>
      </w:pPr>
      <w:r>
        <w:rPr>
          <w:rFonts w:hint="eastAsia" w:ascii="Times New Roman" w:hAnsi="Times New Roman" w:eastAsia="宋体" w:cs="Times New Roman"/>
          <w:color w:val="auto"/>
          <w:sz w:val="24"/>
          <w:szCs w:val="24"/>
          <w:highlight w:val="none"/>
          <w14:ligatures w14:val="none"/>
        </w:rPr>
        <w:t>时间：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月</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日</w:t>
      </w:r>
    </w:p>
    <w:p w14:paraId="6B75736A">
      <w:pPr>
        <w:spacing w:line="360" w:lineRule="auto"/>
        <w:ind w:firstLine="463"/>
        <w:rPr>
          <w:rFonts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注：</w:t>
      </w:r>
    </w:p>
    <w:p w14:paraId="5549DF20">
      <w:pPr>
        <w:spacing w:line="360" w:lineRule="auto"/>
        <w:ind w:firstLine="463"/>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1</w:t>
      </w:r>
      <w:r>
        <w:rPr>
          <w:rFonts w:ascii="Times New Roman" w:hAnsi="Times New Roman" w:eastAsia="宋体" w:cs="Times New Roman"/>
          <w:b/>
          <w:bCs/>
          <w:color w:val="auto"/>
          <w:sz w:val="24"/>
          <w:szCs w:val="24"/>
          <w:highlight w:val="none"/>
          <w14:ligatures w14:val="none"/>
        </w:rPr>
        <w:t>．</w:t>
      </w:r>
      <w:r>
        <w:rPr>
          <w:rFonts w:hint="eastAsia" w:ascii="Times New Roman" w:hAnsi="Times New Roman" w:eastAsia="宋体" w:cs="Times New Roman"/>
          <w:b/>
          <w:bCs/>
          <w:color w:val="auto"/>
          <w:sz w:val="24"/>
          <w:szCs w:val="24"/>
          <w:highlight w:val="none"/>
          <w14:ligatures w14:val="none"/>
        </w:rPr>
        <w:t>联合投标授权委托书须由法定代表人（负责人）签字或盖章，并加盖公章，且供应商须按上述要求及格式提供联合投标授权委托书，否则，按无效投标处理。</w:t>
      </w:r>
    </w:p>
    <w:p w14:paraId="4985EBE1">
      <w:pPr>
        <w:spacing w:line="360" w:lineRule="auto"/>
        <w:ind w:firstLine="463"/>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2.  联合体组成成员数量不得超过6家；</w:t>
      </w:r>
    </w:p>
    <w:p w14:paraId="37F015E5">
      <w:pPr>
        <w:spacing w:line="440" w:lineRule="exact"/>
        <w:jc w:val="center"/>
        <w:rPr>
          <w:rFonts w:ascii="Times New Roman" w:hAnsi="Times New Roman" w:eastAsia="宋体" w:cs="Times New Roman"/>
          <w:b/>
          <w:bCs/>
          <w:color w:val="auto"/>
          <w:sz w:val="32"/>
          <w:szCs w:val="32"/>
          <w:highlight w:val="none"/>
          <w14:ligatures w14:val="none"/>
        </w:rPr>
      </w:pPr>
    </w:p>
    <w:p w14:paraId="1552B0FF">
      <w:pPr>
        <w:keepNext/>
        <w:keepLines/>
        <w:spacing w:before="120" w:after="120" w:line="360" w:lineRule="auto"/>
        <w:jc w:val="both"/>
        <w:outlineLvl w:val="1"/>
        <w:rPr>
          <w:rFonts w:ascii="宋体" w:hAnsi="宋体" w:cs="宋体"/>
          <w:b/>
          <w:bCs/>
          <w:color w:val="auto"/>
          <w:sz w:val="32"/>
          <w:szCs w:val="32"/>
          <w:highlight w:val="none"/>
        </w:rPr>
      </w:pPr>
      <w:r>
        <w:rPr>
          <w:rFonts w:eastAsia="宋体"/>
          <w:color w:val="auto"/>
          <w:highlight w:val="none"/>
        </w:rPr>
        <w:br w:type="page" w:clear="all"/>
      </w:r>
      <w:bookmarkStart w:id="182" w:name="_Toc2378"/>
      <w:bookmarkStart w:id="183" w:name="_Toc32676"/>
      <w:r>
        <w:rPr>
          <w:rFonts w:hint="eastAsia" w:ascii="宋体" w:hAnsi="宋体" w:cs="宋体"/>
          <w:b/>
          <w:bCs/>
          <w:color w:val="auto"/>
          <w:sz w:val="32"/>
          <w:szCs w:val="32"/>
          <w:highlight w:val="none"/>
          <w:lang w:val="en-US" w:eastAsia="zh-CN"/>
        </w:rPr>
        <w:t>五</w:t>
      </w:r>
      <w:r>
        <w:rPr>
          <w:rFonts w:hint="eastAsia" w:ascii="宋体" w:hAnsi="宋体" w:cs="宋体"/>
          <w:b/>
          <w:bCs/>
          <w:color w:val="auto"/>
          <w:sz w:val="32"/>
          <w:szCs w:val="32"/>
          <w:highlight w:val="none"/>
        </w:rPr>
        <w:t>、第四章项目需求中实质性要求响应对照表</w:t>
      </w:r>
      <w:bookmarkEnd w:id="182"/>
      <w:bookmarkEnd w:id="183"/>
    </w:p>
    <w:p w14:paraId="3CFEFF63">
      <w:pPr>
        <w:pStyle w:val="603"/>
        <w:rPr>
          <w:rFonts w:ascii="宋体" w:hAnsi="宋体" w:eastAsia="宋体" w:cs="宋体"/>
          <w:b/>
          <w:color w:val="auto"/>
          <w:sz w:val="28"/>
          <w:highlight w:val="none"/>
        </w:rPr>
      </w:pPr>
      <w:r>
        <w:rPr>
          <w:rFonts w:hint="eastAsia" w:eastAsia="宋体"/>
          <w:b/>
          <w:bCs/>
          <w:color w:val="auto"/>
          <w:sz w:val="32"/>
          <w:szCs w:val="32"/>
          <w:highlight w:val="none"/>
        </w:rPr>
        <w:t>1、</w:t>
      </w:r>
      <w:r>
        <w:rPr>
          <w:rFonts w:eastAsia="宋体"/>
          <w:b/>
          <w:bCs/>
          <w:color w:val="auto"/>
          <w:sz w:val="32"/>
          <w:szCs w:val="32"/>
          <w:highlight w:val="none"/>
        </w:rPr>
        <w:t>商务条款</w:t>
      </w:r>
      <w:r>
        <w:rPr>
          <w:rFonts w:hint="eastAsia" w:eastAsia="宋体"/>
          <w:b/>
          <w:bCs/>
          <w:color w:val="auto"/>
          <w:sz w:val="32"/>
          <w:szCs w:val="32"/>
          <w:highlight w:val="none"/>
        </w:rPr>
        <w:t>的实质性</w:t>
      </w:r>
      <w:r>
        <w:rPr>
          <w:rFonts w:eastAsia="宋体"/>
          <w:b/>
          <w:bCs/>
          <w:color w:val="auto"/>
          <w:sz w:val="32"/>
          <w:szCs w:val="32"/>
          <w:highlight w:val="none"/>
        </w:rPr>
        <w:t>响应</w:t>
      </w:r>
      <w:r>
        <w:rPr>
          <w:rFonts w:hint="eastAsia" w:eastAsia="宋体"/>
          <w:b/>
          <w:bCs/>
          <w:color w:val="auto"/>
          <w:sz w:val="32"/>
          <w:szCs w:val="32"/>
          <w:highlight w:val="none"/>
        </w:rPr>
        <w:t>对照表</w:t>
      </w:r>
    </w:p>
    <w:tbl>
      <w:tblPr>
        <w:tblStyle w:val="55"/>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6967"/>
        <w:gridCol w:w="1987"/>
      </w:tblGrid>
      <w:tr w14:paraId="7C08A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08" w:type="dxa"/>
            <w:noWrap w:val="0"/>
            <w:vAlign w:val="center"/>
          </w:tcPr>
          <w:p w14:paraId="5E8D7FD3">
            <w:pPr>
              <w:jc w:val="center"/>
              <w:rPr>
                <w:rFonts w:ascii="Times New Roman" w:hAnsi="Times New Roman"/>
                <w:color w:val="auto"/>
                <w:sz w:val="24"/>
                <w:highlight w:val="none"/>
              </w:rPr>
            </w:pPr>
            <w:r>
              <w:rPr>
                <w:rFonts w:ascii="Times New Roman" w:hAnsi="Times New Roman"/>
                <w:color w:val="auto"/>
                <w:sz w:val="24"/>
                <w:highlight w:val="none"/>
              </w:rPr>
              <w:t>序号</w:t>
            </w:r>
          </w:p>
        </w:tc>
        <w:tc>
          <w:tcPr>
            <w:tcW w:w="6460" w:type="dxa"/>
            <w:noWrap w:val="0"/>
            <w:vAlign w:val="center"/>
          </w:tcPr>
          <w:p w14:paraId="6D5B9B0A">
            <w:pPr>
              <w:jc w:val="center"/>
              <w:rPr>
                <w:rFonts w:ascii="Times New Roman" w:hAnsi="Times New Roman"/>
                <w:color w:val="auto"/>
                <w:sz w:val="24"/>
                <w:highlight w:val="none"/>
              </w:rPr>
            </w:pPr>
            <w:r>
              <w:rPr>
                <w:rFonts w:ascii="Times New Roman" w:hAnsi="Times New Roman"/>
                <w:color w:val="auto"/>
                <w:sz w:val="24"/>
                <w:highlight w:val="none"/>
              </w:rPr>
              <w:t>商务条款的实质性要求</w:t>
            </w:r>
          </w:p>
          <w:p w14:paraId="7BC956B1">
            <w:pPr>
              <w:jc w:val="center"/>
              <w:rPr>
                <w:rFonts w:ascii="Times New Roman" w:hAnsi="Times New Roman"/>
                <w:color w:val="auto"/>
                <w:sz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842" w:type="dxa"/>
            <w:noWrap w:val="0"/>
            <w:vAlign w:val="center"/>
          </w:tcPr>
          <w:p w14:paraId="3F5A2ECE">
            <w:pPr>
              <w:pStyle w:val="587"/>
              <w:jc w:val="center"/>
              <w:rPr>
                <w:rFonts w:eastAsia="宋体"/>
                <w:color w:val="auto"/>
                <w:highlight w:val="none"/>
              </w:rPr>
            </w:pPr>
            <w:r>
              <w:rPr>
                <w:rFonts w:hint="eastAsia" w:ascii="宋体" w:hAnsi="宋体" w:eastAsia="宋体" w:cs="宋体"/>
                <w:color w:val="auto"/>
                <w:highlight w:val="none"/>
              </w:rPr>
              <w:t>是否响应（填是或者否）</w:t>
            </w:r>
          </w:p>
        </w:tc>
      </w:tr>
      <w:tr w14:paraId="007BE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439DE129">
            <w:pPr>
              <w:jc w:val="center"/>
              <w:rPr>
                <w:rFonts w:ascii="Times New Roman" w:hAnsi="Times New Roman"/>
                <w:color w:val="auto"/>
                <w:sz w:val="24"/>
                <w:highlight w:val="none"/>
              </w:rPr>
            </w:pPr>
            <w:r>
              <w:rPr>
                <w:rFonts w:ascii="Times New Roman" w:hAnsi="Times New Roman"/>
                <w:color w:val="auto"/>
                <w:sz w:val="24"/>
                <w:highlight w:val="none"/>
              </w:rPr>
              <w:t>1</w:t>
            </w:r>
          </w:p>
        </w:tc>
        <w:tc>
          <w:tcPr>
            <w:tcW w:w="6460" w:type="dxa"/>
            <w:noWrap w:val="0"/>
            <w:vAlign w:val="center"/>
          </w:tcPr>
          <w:p w14:paraId="1FD9159C">
            <w:pPr>
              <w:rPr>
                <w:rFonts w:ascii="Times New Roman" w:hAnsi="Times New Roman"/>
                <w:i/>
                <w:iCs/>
                <w:color w:val="auto"/>
                <w:sz w:val="24"/>
                <w:highlight w:val="none"/>
                <w:u w:val="single"/>
              </w:rPr>
            </w:pPr>
          </w:p>
        </w:tc>
        <w:tc>
          <w:tcPr>
            <w:tcW w:w="1842" w:type="dxa"/>
            <w:noWrap w:val="0"/>
            <w:vAlign w:val="center"/>
          </w:tcPr>
          <w:p w14:paraId="529AF979">
            <w:pPr>
              <w:rPr>
                <w:rFonts w:ascii="Times New Roman" w:hAnsi="Times New Roman"/>
                <w:color w:val="auto"/>
                <w:sz w:val="24"/>
                <w:highlight w:val="none"/>
              </w:rPr>
            </w:pPr>
          </w:p>
        </w:tc>
      </w:tr>
      <w:tr w14:paraId="581CC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5" w:hRule="atLeast"/>
          <w:jc w:val="center"/>
        </w:trPr>
        <w:tc>
          <w:tcPr>
            <w:tcW w:w="708" w:type="dxa"/>
            <w:noWrap w:val="0"/>
            <w:vAlign w:val="center"/>
          </w:tcPr>
          <w:p w14:paraId="2BA990EB">
            <w:pPr>
              <w:jc w:val="center"/>
              <w:rPr>
                <w:rFonts w:ascii="Times New Roman" w:hAnsi="Times New Roman"/>
                <w:color w:val="auto"/>
                <w:sz w:val="24"/>
                <w:highlight w:val="none"/>
              </w:rPr>
            </w:pPr>
            <w:r>
              <w:rPr>
                <w:rFonts w:ascii="Times New Roman" w:hAnsi="Times New Roman"/>
                <w:color w:val="auto"/>
                <w:sz w:val="24"/>
                <w:highlight w:val="none"/>
              </w:rPr>
              <w:t>2</w:t>
            </w:r>
          </w:p>
        </w:tc>
        <w:tc>
          <w:tcPr>
            <w:tcW w:w="6460" w:type="dxa"/>
            <w:noWrap w:val="0"/>
            <w:vAlign w:val="center"/>
          </w:tcPr>
          <w:p w14:paraId="0A6B758E">
            <w:pPr>
              <w:rPr>
                <w:rFonts w:ascii="Times New Roman" w:hAnsi="Times New Roman"/>
                <w:i/>
                <w:iCs/>
                <w:color w:val="auto"/>
                <w:sz w:val="24"/>
                <w:highlight w:val="none"/>
                <w:u w:val="single"/>
              </w:rPr>
            </w:pPr>
          </w:p>
        </w:tc>
        <w:tc>
          <w:tcPr>
            <w:tcW w:w="1842" w:type="dxa"/>
            <w:noWrap w:val="0"/>
            <w:vAlign w:val="center"/>
          </w:tcPr>
          <w:p w14:paraId="62956777">
            <w:pPr>
              <w:rPr>
                <w:rFonts w:ascii="Times New Roman" w:hAnsi="Times New Roman"/>
                <w:color w:val="auto"/>
                <w:sz w:val="24"/>
                <w:highlight w:val="none"/>
              </w:rPr>
            </w:pPr>
          </w:p>
        </w:tc>
      </w:tr>
      <w:tr w14:paraId="6851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5" w:hRule="atLeast"/>
          <w:jc w:val="center"/>
        </w:trPr>
        <w:tc>
          <w:tcPr>
            <w:tcW w:w="708" w:type="dxa"/>
            <w:noWrap w:val="0"/>
            <w:vAlign w:val="center"/>
          </w:tcPr>
          <w:p w14:paraId="4F284035">
            <w:pPr>
              <w:jc w:val="center"/>
              <w:rPr>
                <w:rFonts w:ascii="Times New Roman" w:hAnsi="Times New Roman"/>
                <w:color w:val="auto"/>
                <w:sz w:val="24"/>
                <w:highlight w:val="none"/>
              </w:rPr>
            </w:pPr>
            <w:r>
              <w:rPr>
                <w:rFonts w:ascii="Times New Roman" w:hAnsi="Times New Roman"/>
                <w:color w:val="auto"/>
                <w:sz w:val="24"/>
                <w:highlight w:val="none"/>
              </w:rPr>
              <w:t>3</w:t>
            </w:r>
          </w:p>
        </w:tc>
        <w:tc>
          <w:tcPr>
            <w:tcW w:w="6460" w:type="dxa"/>
            <w:noWrap w:val="0"/>
            <w:vAlign w:val="center"/>
          </w:tcPr>
          <w:p w14:paraId="347BC77B">
            <w:pPr>
              <w:rPr>
                <w:rFonts w:ascii="Times New Roman" w:hAnsi="Times New Roman"/>
                <w:i/>
                <w:iCs/>
                <w:color w:val="auto"/>
                <w:sz w:val="24"/>
                <w:highlight w:val="none"/>
                <w:u w:val="single"/>
              </w:rPr>
            </w:pPr>
          </w:p>
        </w:tc>
        <w:tc>
          <w:tcPr>
            <w:tcW w:w="1842" w:type="dxa"/>
            <w:noWrap w:val="0"/>
            <w:vAlign w:val="center"/>
          </w:tcPr>
          <w:p w14:paraId="4E9A3002">
            <w:pPr>
              <w:rPr>
                <w:rFonts w:ascii="Times New Roman" w:hAnsi="Times New Roman"/>
                <w:color w:val="auto"/>
                <w:sz w:val="24"/>
                <w:highlight w:val="none"/>
              </w:rPr>
            </w:pPr>
          </w:p>
        </w:tc>
      </w:tr>
      <w:tr w14:paraId="3A30D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4C499C34">
            <w:pPr>
              <w:jc w:val="center"/>
              <w:rPr>
                <w:rFonts w:ascii="Times New Roman" w:hAnsi="Times New Roman"/>
                <w:color w:val="auto"/>
                <w:sz w:val="24"/>
                <w:highlight w:val="none"/>
              </w:rPr>
            </w:pPr>
            <w:r>
              <w:rPr>
                <w:rFonts w:ascii="Times New Roman" w:hAnsi="Times New Roman"/>
                <w:color w:val="auto"/>
                <w:sz w:val="24"/>
                <w:highlight w:val="none"/>
              </w:rPr>
              <w:t>...</w:t>
            </w:r>
          </w:p>
        </w:tc>
        <w:tc>
          <w:tcPr>
            <w:tcW w:w="6460" w:type="dxa"/>
            <w:noWrap w:val="0"/>
            <w:vAlign w:val="center"/>
          </w:tcPr>
          <w:p w14:paraId="01E008C3">
            <w:pPr>
              <w:rPr>
                <w:rFonts w:ascii="Times New Roman" w:hAnsi="Times New Roman"/>
                <w:i/>
                <w:iCs/>
                <w:color w:val="auto"/>
                <w:sz w:val="24"/>
                <w:highlight w:val="none"/>
                <w:u w:val="single"/>
              </w:rPr>
            </w:pPr>
          </w:p>
        </w:tc>
        <w:tc>
          <w:tcPr>
            <w:tcW w:w="1842" w:type="dxa"/>
            <w:noWrap w:val="0"/>
            <w:vAlign w:val="center"/>
          </w:tcPr>
          <w:p w14:paraId="7D35FB39">
            <w:pPr>
              <w:rPr>
                <w:rFonts w:ascii="Times New Roman" w:hAnsi="Times New Roman"/>
                <w:color w:val="auto"/>
                <w:sz w:val="24"/>
                <w:highlight w:val="none"/>
              </w:rPr>
            </w:pPr>
          </w:p>
        </w:tc>
      </w:tr>
    </w:tbl>
    <w:p w14:paraId="1F52423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6B4AA5D">
      <w:pPr>
        <w:pStyle w:val="603"/>
        <w:ind w:firstLine="480"/>
        <w:rPr>
          <w:rFonts w:ascii="宋体" w:hAnsi="宋体"/>
          <w:color w:val="auto"/>
          <w:highlight w:val="none"/>
        </w:rPr>
      </w:pPr>
      <w:r>
        <w:rPr>
          <w:rFonts w:hint="eastAsia" w:ascii="宋体" w:hAnsi="宋体"/>
          <w:color w:val="auto"/>
          <w:highlight w:val="none"/>
        </w:rPr>
        <w:t>1.投标人必须</w:t>
      </w:r>
      <w:r>
        <w:rPr>
          <w:rFonts w:ascii="宋体" w:hAnsi="宋体"/>
          <w:color w:val="auto"/>
          <w:highlight w:val="none"/>
        </w:rPr>
        <w:t>对商务</w:t>
      </w:r>
      <w:r>
        <w:rPr>
          <w:rFonts w:hint="eastAsia" w:ascii="宋体" w:hAnsi="宋体"/>
          <w:color w:val="auto"/>
          <w:highlight w:val="none"/>
        </w:rPr>
        <w:t>条款</w:t>
      </w:r>
      <w:r>
        <w:rPr>
          <w:rFonts w:ascii="宋体" w:hAnsi="宋体"/>
          <w:color w:val="auto"/>
          <w:highlight w:val="none"/>
        </w:rPr>
        <w:t>中的实质性要求</w:t>
      </w: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r>
        <w:rPr>
          <w:rFonts w:ascii="宋体" w:hAnsi="宋体"/>
          <w:color w:val="auto"/>
          <w:highlight w:val="none"/>
        </w:rPr>
        <w:t>逐条做出明确响应</w:t>
      </w:r>
      <w:r>
        <w:rPr>
          <w:rFonts w:hint="eastAsia" w:ascii="宋体" w:hAnsi="宋体"/>
          <w:color w:val="auto"/>
          <w:highlight w:val="none"/>
        </w:rPr>
        <w:t>，否则该采购包作无效投标处理</w:t>
      </w:r>
      <w:r>
        <w:rPr>
          <w:rFonts w:ascii="宋体" w:hAnsi="宋体"/>
          <w:color w:val="auto"/>
          <w:highlight w:val="none"/>
        </w:rPr>
        <w:t>。</w:t>
      </w:r>
    </w:p>
    <w:p w14:paraId="2F92A4B4">
      <w:pPr>
        <w:pStyle w:val="603"/>
        <w:rPr>
          <w:rFonts w:ascii="宋体" w:hAnsi="宋体"/>
          <w:color w:val="auto"/>
          <w:highlight w:val="none"/>
        </w:rPr>
      </w:pPr>
    </w:p>
    <w:p w14:paraId="0DE2A17A">
      <w:pPr>
        <w:pStyle w:val="603"/>
        <w:rPr>
          <w:rStyle w:val="620"/>
          <w:rFonts w:ascii="宋体" w:hAnsi="宋体" w:cs="宋体"/>
          <w:b/>
          <w:color w:val="auto"/>
          <w:sz w:val="28"/>
          <w:highlight w:val="none"/>
        </w:rPr>
      </w:pPr>
    </w:p>
    <w:p w14:paraId="0C61CBE3">
      <w:pPr>
        <w:pStyle w:val="603"/>
        <w:rPr>
          <w:rStyle w:val="620"/>
          <w:rFonts w:ascii="宋体" w:hAnsi="宋体" w:cs="宋体"/>
          <w:b/>
          <w:color w:val="auto"/>
          <w:sz w:val="28"/>
          <w:highlight w:val="none"/>
        </w:rPr>
      </w:pPr>
    </w:p>
    <w:p w14:paraId="6A1B890F">
      <w:pPr>
        <w:pStyle w:val="603"/>
        <w:rPr>
          <w:rStyle w:val="620"/>
          <w:rFonts w:ascii="宋体" w:hAnsi="宋体" w:cs="宋体"/>
          <w:b/>
          <w:color w:val="auto"/>
          <w:sz w:val="28"/>
          <w:highlight w:val="none"/>
        </w:rPr>
        <w:sectPr>
          <w:pgSz w:w="11906" w:h="16838"/>
          <w:pgMar w:top="1440" w:right="1083" w:bottom="1440" w:left="1083" w:header="851" w:footer="992" w:gutter="0"/>
          <w:cols w:space="1701" w:num="1"/>
          <w:titlePg/>
          <w:docGrid w:linePitch="360" w:charSpace="0"/>
        </w:sectPr>
      </w:pPr>
    </w:p>
    <w:p w14:paraId="7F541748">
      <w:pPr>
        <w:spacing w:line="400" w:lineRule="exact"/>
        <w:outlineLvl w:val="1"/>
        <w:rPr>
          <w:rFonts w:hint="eastAsia" w:ascii="Calibri" w:hAnsi="Calibri" w:eastAsia="宋体" w:cs="Times New Roman"/>
          <w:color w:val="auto"/>
          <w:szCs w:val="24"/>
          <w:highlight w:val="none"/>
          <w14:ligatures w14:val="none"/>
        </w:rPr>
      </w:pPr>
      <w:bookmarkStart w:id="184" w:name="_Toc12247"/>
      <w:r>
        <w:rPr>
          <w:rFonts w:hint="eastAsia" w:ascii="宋体" w:hAnsi="宋体" w:eastAsia="宋体" w:cs="宋体"/>
          <w:b/>
          <w:color w:val="auto"/>
          <w:sz w:val="32"/>
          <w:szCs w:val="24"/>
          <w:highlight w:val="none"/>
          <w:lang w:val="en-US" w:eastAsia="zh-CN"/>
          <w14:ligatures w14:val="none"/>
        </w:rPr>
        <w:t>六</w:t>
      </w:r>
      <w:r>
        <w:rPr>
          <w:rFonts w:hint="eastAsia" w:ascii="宋体" w:hAnsi="宋体" w:eastAsia="宋体" w:cs="宋体"/>
          <w:b/>
          <w:color w:val="auto"/>
          <w:sz w:val="32"/>
          <w:szCs w:val="24"/>
          <w:highlight w:val="none"/>
          <w14:ligatures w14:val="none"/>
        </w:rPr>
        <w:t>、技术参数响应及偏离表</w:t>
      </w:r>
    </w:p>
    <w:p w14:paraId="7B1A3404">
      <w:pPr>
        <w:spacing w:line="360" w:lineRule="auto"/>
        <w:ind w:firstLine="480"/>
        <w:jc w:val="left"/>
        <w:rPr>
          <w:rFonts w:ascii="宋体" w:hAnsi="宋体" w:eastAsia="宋体" w:cs="Times New Roman"/>
          <w:color w:val="auto"/>
          <w:sz w:val="24"/>
          <w:highlight w:val="none"/>
          <w14:ligatures w14:val="none"/>
        </w:rPr>
      </w:pPr>
    </w:p>
    <w:p w14:paraId="2E1E2C04">
      <w:pPr>
        <w:keepNext/>
        <w:keepLines/>
        <w:spacing w:before="120" w:after="120" w:line="360" w:lineRule="auto"/>
        <w:jc w:val="center"/>
        <w:outlineLvl w:val="1"/>
        <w:rPr>
          <w:rFonts w:ascii="Times New Roman" w:hAnsi="Times New Roman"/>
          <w:b/>
          <w:bCs/>
          <w:color w:val="auto"/>
          <w:sz w:val="32"/>
          <w:szCs w:val="32"/>
          <w:highlight w:val="none"/>
        </w:rPr>
      </w:pPr>
      <w:r>
        <w:rPr>
          <w:rFonts w:hint="eastAsia" w:ascii="宋体" w:hAnsi="宋体" w:eastAsia="宋体" w:cs="宋体"/>
          <w:b/>
          <w:bCs/>
          <w:color w:val="auto"/>
          <w:sz w:val="32"/>
          <w:szCs w:val="32"/>
          <w:highlight w:val="none"/>
          <w14:ligatures w14:val="none"/>
        </w:rPr>
        <w:t>技术参数响应及偏离表</w:t>
      </w:r>
      <w:bookmarkEnd w:id="184"/>
    </w:p>
    <w:tbl>
      <w:tblPr>
        <w:tblStyle w:val="55"/>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2856"/>
        <w:gridCol w:w="2734"/>
        <w:gridCol w:w="791"/>
        <w:gridCol w:w="1896"/>
      </w:tblGrid>
      <w:tr w14:paraId="3FE83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800" w:type="dxa"/>
            <w:noWrap w:val="0"/>
            <w:vAlign w:val="center"/>
          </w:tcPr>
          <w:p w14:paraId="52E2C9FC">
            <w:pPr>
              <w:jc w:val="center"/>
              <w:rPr>
                <w:rFonts w:ascii="Times New Roman" w:hAnsi="Times New Roman"/>
                <w:color w:val="auto"/>
                <w:sz w:val="24"/>
                <w:highlight w:val="none"/>
              </w:rPr>
            </w:pPr>
            <w:r>
              <w:rPr>
                <w:rFonts w:ascii="Times New Roman" w:hAnsi="Times New Roman"/>
                <w:color w:val="auto"/>
                <w:sz w:val="24"/>
                <w:highlight w:val="none"/>
              </w:rPr>
              <w:t>序号</w:t>
            </w:r>
          </w:p>
        </w:tc>
        <w:tc>
          <w:tcPr>
            <w:tcW w:w="2856" w:type="dxa"/>
            <w:noWrap w:val="0"/>
            <w:vAlign w:val="center"/>
          </w:tcPr>
          <w:p w14:paraId="53F4C1F9">
            <w:pPr>
              <w:pBdr>
                <w:top w:val="none" w:color="000000" w:sz="0" w:space="0"/>
                <w:left w:val="none" w:color="000000" w:sz="0" w:space="0"/>
                <w:bottom w:val="none" w:color="000000" w:sz="0" w:space="0"/>
                <w:right w:val="none" w:color="000000" w:sz="0" w:space="0"/>
              </w:pBdr>
              <w:spacing w:before="200" w:after="200"/>
              <w:ind w:left="0" w:right="0" w:firstLine="0"/>
              <w:jc w:val="center"/>
              <w:rPr>
                <w:rFonts w:ascii="Times New Roman" w:hAnsi="Times New Roman"/>
                <w:color w:val="auto"/>
                <w:sz w:val="24"/>
                <w:highlight w:val="none"/>
              </w:rPr>
            </w:pPr>
            <w:r>
              <w:rPr>
                <w:rFonts w:ascii="宋体" w:hAnsi="宋体" w:eastAsia="宋体" w:cs="宋体"/>
                <w:color w:val="auto"/>
                <w:sz w:val="24"/>
                <w:highlight w:val="none"/>
              </w:rPr>
              <w:t>招标的服务要求</w:t>
            </w:r>
          </w:p>
        </w:tc>
        <w:tc>
          <w:tcPr>
            <w:tcW w:w="2734" w:type="dxa"/>
            <w:noWrap w:val="0"/>
            <w:vAlign w:val="center"/>
          </w:tcPr>
          <w:p w14:paraId="6B4B33A5">
            <w:pPr>
              <w:pBdr>
                <w:top w:val="none" w:color="000000" w:sz="0" w:space="0"/>
                <w:left w:val="none" w:color="000000" w:sz="0" w:space="0"/>
                <w:bottom w:val="none" w:color="000000" w:sz="0" w:space="0"/>
                <w:right w:val="none" w:color="000000" w:sz="0" w:space="0"/>
              </w:pBdr>
              <w:spacing w:before="200" w:after="200"/>
              <w:ind w:left="0" w:right="0" w:firstLine="0"/>
              <w:jc w:val="center"/>
              <w:rPr>
                <w:rFonts w:ascii="Times New Roman" w:hAnsi="Times New Roman"/>
                <w:color w:val="auto"/>
                <w:sz w:val="24"/>
                <w:highlight w:val="none"/>
              </w:rPr>
            </w:pPr>
            <w:r>
              <w:rPr>
                <w:rFonts w:ascii="宋体" w:hAnsi="宋体" w:eastAsia="宋体" w:cs="宋体"/>
                <w:color w:val="auto"/>
                <w:sz w:val="24"/>
                <w:highlight w:val="none"/>
              </w:rPr>
              <w:t>参与投标的服务标准</w:t>
            </w:r>
          </w:p>
        </w:tc>
        <w:tc>
          <w:tcPr>
            <w:tcW w:w="791" w:type="dxa"/>
            <w:noWrap w:val="0"/>
            <w:vAlign w:val="center"/>
          </w:tcPr>
          <w:p w14:paraId="6D6E2A39">
            <w:pPr>
              <w:jc w:val="center"/>
              <w:rPr>
                <w:rFonts w:ascii="Times New Roman" w:hAnsi="Times New Roman"/>
                <w:color w:val="auto"/>
                <w:sz w:val="24"/>
                <w:highlight w:val="none"/>
              </w:rPr>
            </w:pPr>
            <w:r>
              <w:rPr>
                <w:rFonts w:ascii="Times New Roman" w:hAnsi="Times New Roman"/>
                <w:color w:val="auto"/>
                <w:sz w:val="24"/>
                <w:highlight w:val="none"/>
              </w:rPr>
              <w:t>有无偏离</w:t>
            </w:r>
          </w:p>
        </w:tc>
        <w:tc>
          <w:tcPr>
            <w:tcW w:w="1896" w:type="dxa"/>
            <w:noWrap w:val="0"/>
            <w:vAlign w:val="center"/>
          </w:tcPr>
          <w:p w14:paraId="371575C9">
            <w:pPr>
              <w:jc w:val="center"/>
              <w:rPr>
                <w:rFonts w:ascii="Times New Roman" w:hAnsi="Times New Roman"/>
                <w:color w:val="auto"/>
                <w:sz w:val="24"/>
                <w:highlight w:val="none"/>
              </w:rPr>
            </w:pPr>
            <w:r>
              <w:rPr>
                <w:rFonts w:ascii="Times New Roman" w:hAnsi="Times New Roman"/>
                <w:color w:val="auto"/>
                <w:sz w:val="24"/>
                <w:highlight w:val="none"/>
              </w:rPr>
              <w:t>偏离内容及原因</w:t>
            </w:r>
          </w:p>
        </w:tc>
      </w:tr>
      <w:tr w14:paraId="6D69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7CEBB999">
            <w:pPr>
              <w:spacing w:line="480" w:lineRule="atLeast"/>
              <w:ind w:firstLine="720"/>
              <w:jc w:val="left"/>
              <w:rPr>
                <w:rFonts w:ascii="Times New Roman" w:hAnsi="Times New Roman"/>
                <w:color w:val="auto"/>
                <w:sz w:val="24"/>
                <w:highlight w:val="none"/>
              </w:rPr>
            </w:pPr>
          </w:p>
        </w:tc>
        <w:tc>
          <w:tcPr>
            <w:tcW w:w="2856" w:type="dxa"/>
            <w:noWrap w:val="0"/>
            <w:vAlign w:val="center"/>
          </w:tcPr>
          <w:p w14:paraId="29FB3DE1">
            <w:pPr>
              <w:spacing w:line="480" w:lineRule="atLeast"/>
              <w:ind w:firstLine="720"/>
              <w:jc w:val="left"/>
              <w:rPr>
                <w:rFonts w:ascii="Times New Roman" w:hAnsi="Times New Roman"/>
                <w:color w:val="auto"/>
                <w:sz w:val="24"/>
                <w:highlight w:val="none"/>
              </w:rPr>
            </w:pPr>
          </w:p>
        </w:tc>
        <w:tc>
          <w:tcPr>
            <w:tcW w:w="2734" w:type="dxa"/>
            <w:noWrap w:val="0"/>
            <w:vAlign w:val="center"/>
          </w:tcPr>
          <w:p w14:paraId="436E86FE">
            <w:pPr>
              <w:spacing w:line="480" w:lineRule="atLeast"/>
              <w:ind w:firstLine="720"/>
              <w:jc w:val="left"/>
              <w:rPr>
                <w:rFonts w:ascii="Times New Roman" w:hAnsi="Times New Roman"/>
                <w:color w:val="auto"/>
                <w:sz w:val="24"/>
                <w:highlight w:val="none"/>
              </w:rPr>
            </w:pPr>
          </w:p>
        </w:tc>
        <w:tc>
          <w:tcPr>
            <w:tcW w:w="791" w:type="dxa"/>
            <w:noWrap w:val="0"/>
            <w:vAlign w:val="center"/>
          </w:tcPr>
          <w:p w14:paraId="647D9612">
            <w:pPr>
              <w:spacing w:line="480" w:lineRule="atLeast"/>
              <w:ind w:firstLine="720"/>
              <w:jc w:val="left"/>
              <w:rPr>
                <w:rFonts w:ascii="Times New Roman" w:hAnsi="Times New Roman"/>
                <w:color w:val="auto"/>
                <w:sz w:val="24"/>
                <w:highlight w:val="none"/>
              </w:rPr>
            </w:pPr>
          </w:p>
        </w:tc>
        <w:tc>
          <w:tcPr>
            <w:tcW w:w="1896" w:type="dxa"/>
            <w:noWrap w:val="0"/>
            <w:vAlign w:val="center"/>
          </w:tcPr>
          <w:p w14:paraId="0F21FBDC">
            <w:pPr>
              <w:spacing w:line="480" w:lineRule="atLeast"/>
              <w:ind w:firstLine="720"/>
              <w:jc w:val="left"/>
              <w:rPr>
                <w:rFonts w:ascii="Times New Roman" w:hAnsi="Times New Roman"/>
                <w:color w:val="auto"/>
                <w:sz w:val="24"/>
                <w:highlight w:val="none"/>
              </w:rPr>
            </w:pPr>
          </w:p>
        </w:tc>
      </w:tr>
      <w:tr w14:paraId="5DBDA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1596513">
            <w:pPr>
              <w:spacing w:line="480" w:lineRule="atLeast"/>
              <w:ind w:firstLine="720"/>
              <w:jc w:val="left"/>
              <w:rPr>
                <w:rFonts w:ascii="Times New Roman" w:hAnsi="Times New Roman"/>
                <w:color w:val="auto"/>
                <w:sz w:val="24"/>
                <w:highlight w:val="none"/>
              </w:rPr>
            </w:pPr>
          </w:p>
        </w:tc>
        <w:tc>
          <w:tcPr>
            <w:tcW w:w="2856" w:type="dxa"/>
            <w:noWrap w:val="0"/>
            <w:vAlign w:val="center"/>
          </w:tcPr>
          <w:p w14:paraId="57FBA151">
            <w:pPr>
              <w:spacing w:line="480" w:lineRule="atLeast"/>
              <w:ind w:firstLine="720"/>
              <w:jc w:val="left"/>
              <w:rPr>
                <w:rFonts w:ascii="Times New Roman" w:hAnsi="Times New Roman"/>
                <w:color w:val="auto"/>
                <w:sz w:val="24"/>
                <w:highlight w:val="none"/>
              </w:rPr>
            </w:pPr>
          </w:p>
        </w:tc>
        <w:tc>
          <w:tcPr>
            <w:tcW w:w="2734" w:type="dxa"/>
            <w:noWrap w:val="0"/>
            <w:vAlign w:val="center"/>
          </w:tcPr>
          <w:p w14:paraId="334A3DE9">
            <w:pPr>
              <w:spacing w:line="480" w:lineRule="atLeast"/>
              <w:ind w:firstLine="720"/>
              <w:jc w:val="left"/>
              <w:rPr>
                <w:rFonts w:ascii="Times New Roman" w:hAnsi="Times New Roman"/>
                <w:color w:val="auto"/>
                <w:sz w:val="24"/>
                <w:highlight w:val="none"/>
              </w:rPr>
            </w:pPr>
          </w:p>
        </w:tc>
        <w:tc>
          <w:tcPr>
            <w:tcW w:w="791" w:type="dxa"/>
            <w:noWrap w:val="0"/>
            <w:vAlign w:val="center"/>
          </w:tcPr>
          <w:p w14:paraId="7F0A8578">
            <w:pPr>
              <w:spacing w:line="480" w:lineRule="atLeast"/>
              <w:ind w:firstLine="720"/>
              <w:jc w:val="left"/>
              <w:rPr>
                <w:rFonts w:ascii="Times New Roman" w:hAnsi="Times New Roman"/>
                <w:color w:val="auto"/>
                <w:sz w:val="24"/>
                <w:highlight w:val="none"/>
              </w:rPr>
            </w:pPr>
          </w:p>
        </w:tc>
        <w:tc>
          <w:tcPr>
            <w:tcW w:w="1896" w:type="dxa"/>
            <w:noWrap w:val="0"/>
            <w:vAlign w:val="center"/>
          </w:tcPr>
          <w:p w14:paraId="3A41646D">
            <w:pPr>
              <w:spacing w:line="480" w:lineRule="atLeast"/>
              <w:ind w:firstLine="720"/>
              <w:jc w:val="left"/>
              <w:rPr>
                <w:rFonts w:ascii="Times New Roman" w:hAnsi="Times New Roman"/>
                <w:color w:val="auto"/>
                <w:sz w:val="24"/>
                <w:highlight w:val="none"/>
              </w:rPr>
            </w:pPr>
          </w:p>
        </w:tc>
      </w:tr>
      <w:tr w14:paraId="373ED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C544DB1">
            <w:pPr>
              <w:spacing w:line="480" w:lineRule="atLeast"/>
              <w:ind w:firstLine="720"/>
              <w:jc w:val="left"/>
              <w:rPr>
                <w:rFonts w:ascii="Times New Roman" w:hAnsi="Times New Roman"/>
                <w:color w:val="auto"/>
                <w:sz w:val="24"/>
                <w:highlight w:val="none"/>
              </w:rPr>
            </w:pPr>
          </w:p>
        </w:tc>
        <w:tc>
          <w:tcPr>
            <w:tcW w:w="2856" w:type="dxa"/>
            <w:noWrap w:val="0"/>
            <w:vAlign w:val="center"/>
          </w:tcPr>
          <w:p w14:paraId="0BA03D62">
            <w:pPr>
              <w:spacing w:line="480" w:lineRule="atLeast"/>
              <w:ind w:firstLine="720"/>
              <w:jc w:val="left"/>
              <w:rPr>
                <w:rFonts w:ascii="Times New Roman" w:hAnsi="Times New Roman"/>
                <w:color w:val="auto"/>
                <w:sz w:val="24"/>
                <w:highlight w:val="none"/>
              </w:rPr>
            </w:pPr>
          </w:p>
        </w:tc>
        <w:tc>
          <w:tcPr>
            <w:tcW w:w="2734" w:type="dxa"/>
            <w:noWrap w:val="0"/>
            <w:vAlign w:val="center"/>
          </w:tcPr>
          <w:p w14:paraId="7B559E96">
            <w:pPr>
              <w:spacing w:line="480" w:lineRule="atLeast"/>
              <w:ind w:firstLine="720"/>
              <w:jc w:val="left"/>
              <w:rPr>
                <w:rFonts w:ascii="Times New Roman" w:hAnsi="Times New Roman"/>
                <w:color w:val="auto"/>
                <w:sz w:val="24"/>
                <w:highlight w:val="none"/>
              </w:rPr>
            </w:pPr>
          </w:p>
        </w:tc>
        <w:tc>
          <w:tcPr>
            <w:tcW w:w="791" w:type="dxa"/>
            <w:noWrap w:val="0"/>
            <w:vAlign w:val="center"/>
          </w:tcPr>
          <w:p w14:paraId="54445AB7">
            <w:pPr>
              <w:spacing w:line="480" w:lineRule="atLeast"/>
              <w:ind w:firstLine="720"/>
              <w:jc w:val="left"/>
              <w:rPr>
                <w:rFonts w:ascii="Times New Roman" w:hAnsi="Times New Roman"/>
                <w:color w:val="auto"/>
                <w:sz w:val="24"/>
                <w:highlight w:val="none"/>
              </w:rPr>
            </w:pPr>
          </w:p>
        </w:tc>
        <w:tc>
          <w:tcPr>
            <w:tcW w:w="1896" w:type="dxa"/>
            <w:noWrap w:val="0"/>
            <w:vAlign w:val="center"/>
          </w:tcPr>
          <w:p w14:paraId="504761F0">
            <w:pPr>
              <w:spacing w:line="480" w:lineRule="atLeast"/>
              <w:ind w:firstLine="720"/>
              <w:jc w:val="left"/>
              <w:rPr>
                <w:rFonts w:ascii="Times New Roman" w:hAnsi="Times New Roman"/>
                <w:color w:val="auto"/>
                <w:sz w:val="24"/>
                <w:highlight w:val="none"/>
              </w:rPr>
            </w:pPr>
          </w:p>
        </w:tc>
      </w:tr>
      <w:tr w14:paraId="58B29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1617646">
            <w:pPr>
              <w:spacing w:line="480" w:lineRule="atLeast"/>
              <w:ind w:firstLine="720"/>
              <w:jc w:val="left"/>
              <w:rPr>
                <w:rFonts w:ascii="Times New Roman" w:hAnsi="Times New Roman"/>
                <w:color w:val="auto"/>
                <w:sz w:val="24"/>
                <w:highlight w:val="none"/>
              </w:rPr>
            </w:pPr>
          </w:p>
        </w:tc>
        <w:tc>
          <w:tcPr>
            <w:tcW w:w="2856" w:type="dxa"/>
            <w:noWrap w:val="0"/>
            <w:vAlign w:val="center"/>
          </w:tcPr>
          <w:p w14:paraId="45BE87F5">
            <w:pPr>
              <w:spacing w:line="480" w:lineRule="atLeast"/>
              <w:ind w:firstLine="720"/>
              <w:jc w:val="left"/>
              <w:rPr>
                <w:rFonts w:ascii="Times New Roman" w:hAnsi="Times New Roman"/>
                <w:color w:val="auto"/>
                <w:sz w:val="24"/>
                <w:highlight w:val="none"/>
              </w:rPr>
            </w:pPr>
          </w:p>
        </w:tc>
        <w:tc>
          <w:tcPr>
            <w:tcW w:w="2734" w:type="dxa"/>
            <w:noWrap w:val="0"/>
            <w:vAlign w:val="center"/>
          </w:tcPr>
          <w:p w14:paraId="1B963D57">
            <w:pPr>
              <w:spacing w:line="480" w:lineRule="atLeast"/>
              <w:ind w:firstLine="720"/>
              <w:jc w:val="left"/>
              <w:rPr>
                <w:rFonts w:ascii="Times New Roman" w:hAnsi="Times New Roman"/>
                <w:color w:val="auto"/>
                <w:sz w:val="24"/>
                <w:highlight w:val="none"/>
              </w:rPr>
            </w:pPr>
          </w:p>
        </w:tc>
        <w:tc>
          <w:tcPr>
            <w:tcW w:w="791" w:type="dxa"/>
            <w:noWrap w:val="0"/>
            <w:vAlign w:val="center"/>
          </w:tcPr>
          <w:p w14:paraId="19D5807E">
            <w:pPr>
              <w:spacing w:line="480" w:lineRule="atLeast"/>
              <w:ind w:firstLine="720"/>
              <w:jc w:val="left"/>
              <w:rPr>
                <w:rFonts w:ascii="Times New Roman" w:hAnsi="Times New Roman"/>
                <w:color w:val="auto"/>
                <w:sz w:val="24"/>
                <w:highlight w:val="none"/>
              </w:rPr>
            </w:pPr>
          </w:p>
        </w:tc>
        <w:tc>
          <w:tcPr>
            <w:tcW w:w="1896" w:type="dxa"/>
            <w:noWrap w:val="0"/>
            <w:vAlign w:val="center"/>
          </w:tcPr>
          <w:p w14:paraId="7E49A15C">
            <w:pPr>
              <w:spacing w:line="480" w:lineRule="atLeast"/>
              <w:ind w:firstLine="720"/>
              <w:jc w:val="left"/>
              <w:rPr>
                <w:rFonts w:ascii="Times New Roman" w:hAnsi="Times New Roman"/>
                <w:color w:val="auto"/>
                <w:sz w:val="24"/>
                <w:highlight w:val="none"/>
              </w:rPr>
            </w:pPr>
          </w:p>
        </w:tc>
      </w:tr>
      <w:tr w14:paraId="711B0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1167E437">
            <w:pPr>
              <w:spacing w:line="480" w:lineRule="atLeast"/>
              <w:ind w:firstLine="720"/>
              <w:jc w:val="left"/>
              <w:rPr>
                <w:rFonts w:ascii="Times New Roman" w:hAnsi="Times New Roman"/>
                <w:color w:val="auto"/>
                <w:sz w:val="24"/>
                <w:highlight w:val="none"/>
              </w:rPr>
            </w:pPr>
          </w:p>
        </w:tc>
        <w:tc>
          <w:tcPr>
            <w:tcW w:w="2856" w:type="dxa"/>
            <w:noWrap w:val="0"/>
            <w:vAlign w:val="center"/>
          </w:tcPr>
          <w:p w14:paraId="52882610">
            <w:pPr>
              <w:spacing w:line="480" w:lineRule="atLeast"/>
              <w:ind w:firstLine="720"/>
              <w:jc w:val="left"/>
              <w:rPr>
                <w:rFonts w:ascii="Times New Roman" w:hAnsi="Times New Roman"/>
                <w:color w:val="auto"/>
                <w:sz w:val="24"/>
                <w:highlight w:val="none"/>
              </w:rPr>
            </w:pPr>
          </w:p>
        </w:tc>
        <w:tc>
          <w:tcPr>
            <w:tcW w:w="2734" w:type="dxa"/>
            <w:noWrap w:val="0"/>
            <w:vAlign w:val="center"/>
          </w:tcPr>
          <w:p w14:paraId="6CE6CA43">
            <w:pPr>
              <w:spacing w:line="480" w:lineRule="atLeast"/>
              <w:ind w:firstLine="720"/>
              <w:jc w:val="left"/>
              <w:rPr>
                <w:rFonts w:ascii="Times New Roman" w:hAnsi="Times New Roman"/>
                <w:color w:val="auto"/>
                <w:sz w:val="24"/>
                <w:highlight w:val="none"/>
              </w:rPr>
            </w:pPr>
          </w:p>
        </w:tc>
        <w:tc>
          <w:tcPr>
            <w:tcW w:w="791" w:type="dxa"/>
            <w:noWrap w:val="0"/>
            <w:vAlign w:val="center"/>
          </w:tcPr>
          <w:p w14:paraId="0B239BDA">
            <w:pPr>
              <w:spacing w:line="480" w:lineRule="atLeast"/>
              <w:ind w:firstLine="720"/>
              <w:jc w:val="left"/>
              <w:rPr>
                <w:rFonts w:ascii="Times New Roman" w:hAnsi="Times New Roman"/>
                <w:color w:val="auto"/>
                <w:sz w:val="24"/>
                <w:highlight w:val="none"/>
              </w:rPr>
            </w:pPr>
          </w:p>
        </w:tc>
        <w:tc>
          <w:tcPr>
            <w:tcW w:w="1896" w:type="dxa"/>
            <w:noWrap w:val="0"/>
            <w:vAlign w:val="center"/>
          </w:tcPr>
          <w:p w14:paraId="49F09497">
            <w:pPr>
              <w:spacing w:line="480" w:lineRule="atLeast"/>
              <w:ind w:firstLine="720"/>
              <w:jc w:val="left"/>
              <w:rPr>
                <w:rFonts w:ascii="Times New Roman" w:hAnsi="Times New Roman"/>
                <w:color w:val="auto"/>
                <w:sz w:val="24"/>
                <w:highlight w:val="none"/>
              </w:rPr>
            </w:pPr>
          </w:p>
        </w:tc>
      </w:tr>
      <w:tr w14:paraId="53912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164BC7F3">
            <w:pPr>
              <w:spacing w:line="480" w:lineRule="atLeast"/>
              <w:ind w:firstLine="720"/>
              <w:jc w:val="left"/>
              <w:rPr>
                <w:rFonts w:ascii="Times New Roman" w:hAnsi="Times New Roman"/>
                <w:color w:val="auto"/>
                <w:sz w:val="24"/>
                <w:highlight w:val="none"/>
              </w:rPr>
            </w:pPr>
          </w:p>
        </w:tc>
        <w:tc>
          <w:tcPr>
            <w:tcW w:w="2856" w:type="dxa"/>
            <w:noWrap w:val="0"/>
            <w:vAlign w:val="center"/>
          </w:tcPr>
          <w:p w14:paraId="1E188BE5">
            <w:pPr>
              <w:spacing w:line="480" w:lineRule="atLeast"/>
              <w:ind w:firstLine="720"/>
              <w:jc w:val="left"/>
              <w:rPr>
                <w:rFonts w:ascii="Times New Roman" w:hAnsi="Times New Roman"/>
                <w:color w:val="auto"/>
                <w:sz w:val="24"/>
                <w:highlight w:val="none"/>
              </w:rPr>
            </w:pPr>
          </w:p>
        </w:tc>
        <w:tc>
          <w:tcPr>
            <w:tcW w:w="2734" w:type="dxa"/>
            <w:noWrap w:val="0"/>
            <w:vAlign w:val="center"/>
          </w:tcPr>
          <w:p w14:paraId="44C5A30C">
            <w:pPr>
              <w:spacing w:line="480" w:lineRule="atLeast"/>
              <w:ind w:firstLine="720"/>
              <w:jc w:val="left"/>
              <w:rPr>
                <w:rFonts w:ascii="Times New Roman" w:hAnsi="Times New Roman"/>
                <w:color w:val="auto"/>
                <w:sz w:val="24"/>
                <w:highlight w:val="none"/>
              </w:rPr>
            </w:pPr>
          </w:p>
        </w:tc>
        <w:tc>
          <w:tcPr>
            <w:tcW w:w="791" w:type="dxa"/>
            <w:noWrap w:val="0"/>
            <w:vAlign w:val="center"/>
          </w:tcPr>
          <w:p w14:paraId="726C6BD8">
            <w:pPr>
              <w:spacing w:line="480" w:lineRule="atLeast"/>
              <w:ind w:firstLine="720"/>
              <w:jc w:val="left"/>
              <w:rPr>
                <w:rFonts w:ascii="Times New Roman" w:hAnsi="Times New Roman"/>
                <w:color w:val="auto"/>
                <w:sz w:val="24"/>
                <w:highlight w:val="none"/>
              </w:rPr>
            </w:pPr>
          </w:p>
        </w:tc>
        <w:tc>
          <w:tcPr>
            <w:tcW w:w="1896" w:type="dxa"/>
            <w:noWrap w:val="0"/>
            <w:vAlign w:val="center"/>
          </w:tcPr>
          <w:p w14:paraId="015F8230">
            <w:pPr>
              <w:spacing w:line="480" w:lineRule="atLeast"/>
              <w:ind w:firstLine="720"/>
              <w:jc w:val="left"/>
              <w:rPr>
                <w:rFonts w:ascii="Times New Roman" w:hAnsi="Times New Roman"/>
                <w:color w:val="auto"/>
                <w:sz w:val="24"/>
                <w:highlight w:val="none"/>
              </w:rPr>
            </w:pPr>
          </w:p>
        </w:tc>
      </w:tr>
      <w:tr w14:paraId="164E9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64E0D99C">
            <w:pPr>
              <w:spacing w:line="480" w:lineRule="atLeast"/>
              <w:ind w:firstLine="720"/>
              <w:jc w:val="left"/>
              <w:rPr>
                <w:rFonts w:ascii="Times New Roman" w:hAnsi="Times New Roman"/>
                <w:color w:val="auto"/>
                <w:sz w:val="24"/>
                <w:highlight w:val="none"/>
              </w:rPr>
            </w:pPr>
          </w:p>
        </w:tc>
        <w:tc>
          <w:tcPr>
            <w:tcW w:w="2856" w:type="dxa"/>
            <w:noWrap w:val="0"/>
            <w:vAlign w:val="center"/>
          </w:tcPr>
          <w:p w14:paraId="20D6019A">
            <w:pPr>
              <w:spacing w:line="480" w:lineRule="atLeast"/>
              <w:ind w:firstLine="720"/>
              <w:jc w:val="left"/>
              <w:rPr>
                <w:rFonts w:ascii="Times New Roman" w:hAnsi="Times New Roman"/>
                <w:color w:val="auto"/>
                <w:sz w:val="24"/>
                <w:highlight w:val="none"/>
              </w:rPr>
            </w:pPr>
          </w:p>
        </w:tc>
        <w:tc>
          <w:tcPr>
            <w:tcW w:w="2734" w:type="dxa"/>
            <w:noWrap w:val="0"/>
            <w:vAlign w:val="center"/>
          </w:tcPr>
          <w:p w14:paraId="24201978">
            <w:pPr>
              <w:spacing w:line="480" w:lineRule="atLeast"/>
              <w:ind w:firstLine="720"/>
              <w:jc w:val="left"/>
              <w:rPr>
                <w:rFonts w:ascii="Times New Roman" w:hAnsi="Times New Roman"/>
                <w:color w:val="auto"/>
                <w:sz w:val="24"/>
                <w:highlight w:val="none"/>
              </w:rPr>
            </w:pPr>
          </w:p>
        </w:tc>
        <w:tc>
          <w:tcPr>
            <w:tcW w:w="791" w:type="dxa"/>
            <w:noWrap w:val="0"/>
            <w:vAlign w:val="center"/>
          </w:tcPr>
          <w:p w14:paraId="12F3CB2B">
            <w:pPr>
              <w:spacing w:line="480" w:lineRule="atLeast"/>
              <w:ind w:firstLine="720"/>
              <w:jc w:val="left"/>
              <w:rPr>
                <w:rFonts w:ascii="Times New Roman" w:hAnsi="Times New Roman"/>
                <w:color w:val="auto"/>
                <w:sz w:val="24"/>
                <w:highlight w:val="none"/>
              </w:rPr>
            </w:pPr>
          </w:p>
        </w:tc>
        <w:tc>
          <w:tcPr>
            <w:tcW w:w="1896" w:type="dxa"/>
            <w:noWrap w:val="0"/>
            <w:vAlign w:val="center"/>
          </w:tcPr>
          <w:p w14:paraId="4098B8F5">
            <w:pPr>
              <w:spacing w:line="480" w:lineRule="atLeast"/>
              <w:ind w:firstLine="720"/>
              <w:jc w:val="left"/>
              <w:rPr>
                <w:rFonts w:ascii="Times New Roman" w:hAnsi="Times New Roman"/>
                <w:color w:val="auto"/>
                <w:sz w:val="24"/>
                <w:highlight w:val="none"/>
              </w:rPr>
            </w:pPr>
          </w:p>
        </w:tc>
      </w:tr>
      <w:tr w14:paraId="6FFA7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DE714AB">
            <w:pPr>
              <w:spacing w:line="480" w:lineRule="atLeast"/>
              <w:ind w:firstLine="720"/>
              <w:jc w:val="left"/>
              <w:rPr>
                <w:rFonts w:ascii="Times New Roman" w:hAnsi="Times New Roman"/>
                <w:color w:val="auto"/>
                <w:sz w:val="24"/>
                <w:highlight w:val="none"/>
              </w:rPr>
            </w:pPr>
          </w:p>
        </w:tc>
        <w:tc>
          <w:tcPr>
            <w:tcW w:w="2856" w:type="dxa"/>
            <w:noWrap w:val="0"/>
            <w:vAlign w:val="center"/>
          </w:tcPr>
          <w:p w14:paraId="65FC254C">
            <w:pPr>
              <w:spacing w:line="480" w:lineRule="atLeast"/>
              <w:ind w:firstLine="720"/>
              <w:jc w:val="left"/>
              <w:rPr>
                <w:rFonts w:ascii="Times New Roman" w:hAnsi="Times New Roman"/>
                <w:color w:val="auto"/>
                <w:sz w:val="24"/>
                <w:highlight w:val="none"/>
              </w:rPr>
            </w:pPr>
          </w:p>
        </w:tc>
        <w:tc>
          <w:tcPr>
            <w:tcW w:w="2734" w:type="dxa"/>
            <w:noWrap w:val="0"/>
            <w:vAlign w:val="center"/>
          </w:tcPr>
          <w:p w14:paraId="1B4A8210">
            <w:pPr>
              <w:spacing w:line="480" w:lineRule="atLeast"/>
              <w:ind w:firstLine="720"/>
              <w:jc w:val="left"/>
              <w:rPr>
                <w:rFonts w:ascii="Times New Roman" w:hAnsi="Times New Roman"/>
                <w:color w:val="auto"/>
                <w:sz w:val="24"/>
                <w:highlight w:val="none"/>
              </w:rPr>
            </w:pPr>
          </w:p>
        </w:tc>
        <w:tc>
          <w:tcPr>
            <w:tcW w:w="791" w:type="dxa"/>
            <w:noWrap w:val="0"/>
            <w:vAlign w:val="center"/>
          </w:tcPr>
          <w:p w14:paraId="7FD0F78C">
            <w:pPr>
              <w:spacing w:line="480" w:lineRule="atLeast"/>
              <w:ind w:firstLine="720"/>
              <w:jc w:val="left"/>
              <w:rPr>
                <w:rFonts w:ascii="Times New Roman" w:hAnsi="Times New Roman"/>
                <w:color w:val="auto"/>
                <w:sz w:val="24"/>
                <w:highlight w:val="none"/>
              </w:rPr>
            </w:pPr>
          </w:p>
        </w:tc>
        <w:tc>
          <w:tcPr>
            <w:tcW w:w="1896" w:type="dxa"/>
            <w:noWrap w:val="0"/>
            <w:vAlign w:val="center"/>
          </w:tcPr>
          <w:p w14:paraId="53EB8FA5">
            <w:pPr>
              <w:spacing w:line="480" w:lineRule="atLeast"/>
              <w:ind w:firstLine="720"/>
              <w:jc w:val="left"/>
              <w:rPr>
                <w:rFonts w:ascii="Times New Roman" w:hAnsi="Times New Roman"/>
                <w:color w:val="auto"/>
                <w:sz w:val="24"/>
                <w:highlight w:val="none"/>
              </w:rPr>
            </w:pPr>
          </w:p>
        </w:tc>
      </w:tr>
      <w:tr w14:paraId="5C5FD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1B5A8E5">
            <w:pPr>
              <w:spacing w:line="480" w:lineRule="atLeast"/>
              <w:ind w:firstLine="720"/>
              <w:jc w:val="left"/>
              <w:rPr>
                <w:rFonts w:ascii="Times New Roman" w:hAnsi="Times New Roman"/>
                <w:color w:val="auto"/>
                <w:sz w:val="24"/>
                <w:highlight w:val="none"/>
              </w:rPr>
            </w:pPr>
          </w:p>
        </w:tc>
        <w:tc>
          <w:tcPr>
            <w:tcW w:w="2856" w:type="dxa"/>
            <w:noWrap w:val="0"/>
            <w:vAlign w:val="center"/>
          </w:tcPr>
          <w:p w14:paraId="10F5F2D0">
            <w:pPr>
              <w:spacing w:line="480" w:lineRule="atLeast"/>
              <w:ind w:firstLine="720"/>
              <w:jc w:val="left"/>
              <w:rPr>
                <w:rFonts w:ascii="Times New Roman" w:hAnsi="Times New Roman"/>
                <w:color w:val="auto"/>
                <w:sz w:val="24"/>
                <w:highlight w:val="none"/>
              </w:rPr>
            </w:pPr>
          </w:p>
        </w:tc>
        <w:tc>
          <w:tcPr>
            <w:tcW w:w="2734" w:type="dxa"/>
            <w:noWrap w:val="0"/>
            <w:vAlign w:val="center"/>
          </w:tcPr>
          <w:p w14:paraId="70EA629D">
            <w:pPr>
              <w:spacing w:line="480" w:lineRule="atLeast"/>
              <w:ind w:firstLine="720"/>
              <w:jc w:val="left"/>
              <w:rPr>
                <w:rFonts w:ascii="Times New Roman" w:hAnsi="Times New Roman"/>
                <w:color w:val="auto"/>
                <w:sz w:val="24"/>
                <w:highlight w:val="none"/>
              </w:rPr>
            </w:pPr>
          </w:p>
        </w:tc>
        <w:tc>
          <w:tcPr>
            <w:tcW w:w="791" w:type="dxa"/>
            <w:noWrap w:val="0"/>
            <w:vAlign w:val="center"/>
          </w:tcPr>
          <w:p w14:paraId="5D974520">
            <w:pPr>
              <w:spacing w:line="480" w:lineRule="atLeast"/>
              <w:ind w:firstLine="720"/>
              <w:jc w:val="left"/>
              <w:rPr>
                <w:rFonts w:ascii="Times New Roman" w:hAnsi="Times New Roman"/>
                <w:color w:val="auto"/>
                <w:sz w:val="24"/>
                <w:highlight w:val="none"/>
              </w:rPr>
            </w:pPr>
          </w:p>
        </w:tc>
        <w:tc>
          <w:tcPr>
            <w:tcW w:w="1896" w:type="dxa"/>
            <w:noWrap w:val="0"/>
            <w:vAlign w:val="center"/>
          </w:tcPr>
          <w:p w14:paraId="03DF6F1E">
            <w:pPr>
              <w:spacing w:line="480" w:lineRule="atLeast"/>
              <w:ind w:firstLine="720"/>
              <w:jc w:val="left"/>
              <w:rPr>
                <w:rFonts w:ascii="Times New Roman" w:hAnsi="Times New Roman"/>
                <w:color w:val="auto"/>
                <w:sz w:val="24"/>
                <w:highlight w:val="none"/>
              </w:rPr>
            </w:pPr>
          </w:p>
        </w:tc>
      </w:tr>
      <w:tr w14:paraId="0E984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63A26BCE">
            <w:pPr>
              <w:spacing w:line="480" w:lineRule="atLeast"/>
              <w:ind w:firstLine="720"/>
              <w:jc w:val="left"/>
              <w:rPr>
                <w:rFonts w:ascii="Times New Roman" w:hAnsi="Times New Roman"/>
                <w:color w:val="auto"/>
                <w:sz w:val="24"/>
                <w:highlight w:val="none"/>
              </w:rPr>
            </w:pPr>
          </w:p>
        </w:tc>
        <w:tc>
          <w:tcPr>
            <w:tcW w:w="2856" w:type="dxa"/>
            <w:noWrap w:val="0"/>
            <w:vAlign w:val="center"/>
          </w:tcPr>
          <w:p w14:paraId="7CB37719">
            <w:pPr>
              <w:spacing w:line="480" w:lineRule="atLeast"/>
              <w:ind w:firstLine="720"/>
              <w:jc w:val="left"/>
              <w:rPr>
                <w:rFonts w:ascii="Times New Roman" w:hAnsi="Times New Roman"/>
                <w:color w:val="auto"/>
                <w:sz w:val="24"/>
                <w:highlight w:val="none"/>
              </w:rPr>
            </w:pPr>
          </w:p>
        </w:tc>
        <w:tc>
          <w:tcPr>
            <w:tcW w:w="2734" w:type="dxa"/>
            <w:noWrap w:val="0"/>
            <w:vAlign w:val="center"/>
          </w:tcPr>
          <w:p w14:paraId="278F39CB">
            <w:pPr>
              <w:spacing w:line="480" w:lineRule="atLeast"/>
              <w:ind w:firstLine="720"/>
              <w:jc w:val="left"/>
              <w:rPr>
                <w:rFonts w:ascii="Times New Roman" w:hAnsi="Times New Roman"/>
                <w:color w:val="auto"/>
                <w:sz w:val="24"/>
                <w:highlight w:val="none"/>
              </w:rPr>
            </w:pPr>
          </w:p>
        </w:tc>
        <w:tc>
          <w:tcPr>
            <w:tcW w:w="791" w:type="dxa"/>
            <w:noWrap w:val="0"/>
            <w:vAlign w:val="center"/>
          </w:tcPr>
          <w:p w14:paraId="432C111D">
            <w:pPr>
              <w:spacing w:line="480" w:lineRule="atLeast"/>
              <w:ind w:firstLine="720"/>
              <w:jc w:val="left"/>
              <w:rPr>
                <w:rFonts w:ascii="Times New Roman" w:hAnsi="Times New Roman"/>
                <w:color w:val="auto"/>
                <w:sz w:val="24"/>
                <w:highlight w:val="none"/>
              </w:rPr>
            </w:pPr>
          </w:p>
        </w:tc>
        <w:tc>
          <w:tcPr>
            <w:tcW w:w="1896" w:type="dxa"/>
            <w:noWrap w:val="0"/>
            <w:vAlign w:val="center"/>
          </w:tcPr>
          <w:p w14:paraId="5F923E68">
            <w:pPr>
              <w:spacing w:line="480" w:lineRule="atLeast"/>
              <w:ind w:firstLine="720"/>
              <w:jc w:val="left"/>
              <w:rPr>
                <w:rFonts w:ascii="Times New Roman" w:hAnsi="Times New Roman"/>
                <w:color w:val="auto"/>
                <w:sz w:val="24"/>
                <w:highlight w:val="none"/>
              </w:rPr>
            </w:pPr>
          </w:p>
        </w:tc>
      </w:tr>
      <w:tr w14:paraId="16F45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782EE7B6">
            <w:pPr>
              <w:spacing w:line="480" w:lineRule="atLeast"/>
              <w:ind w:firstLine="720"/>
              <w:jc w:val="left"/>
              <w:rPr>
                <w:rFonts w:ascii="Times New Roman" w:hAnsi="Times New Roman"/>
                <w:color w:val="auto"/>
                <w:sz w:val="24"/>
                <w:highlight w:val="none"/>
              </w:rPr>
            </w:pPr>
          </w:p>
        </w:tc>
        <w:tc>
          <w:tcPr>
            <w:tcW w:w="2856" w:type="dxa"/>
            <w:noWrap w:val="0"/>
            <w:vAlign w:val="center"/>
          </w:tcPr>
          <w:p w14:paraId="4129EE1C">
            <w:pPr>
              <w:spacing w:line="480" w:lineRule="atLeast"/>
              <w:ind w:firstLine="720"/>
              <w:jc w:val="left"/>
              <w:rPr>
                <w:rFonts w:ascii="Times New Roman" w:hAnsi="Times New Roman"/>
                <w:color w:val="auto"/>
                <w:sz w:val="24"/>
                <w:highlight w:val="none"/>
              </w:rPr>
            </w:pPr>
          </w:p>
        </w:tc>
        <w:tc>
          <w:tcPr>
            <w:tcW w:w="2734" w:type="dxa"/>
            <w:noWrap w:val="0"/>
            <w:vAlign w:val="center"/>
          </w:tcPr>
          <w:p w14:paraId="57761C1F">
            <w:pPr>
              <w:spacing w:line="480" w:lineRule="atLeast"/>
              <w:ind w:firstLine="720"/>
              <w:jc w:val="left"/>
              <w:rPr>
                <w:rFonts w:ascii="Times New Roman" w:hAnsi="Times New Roman"/>
                <w:color w:val="auto"/>
                <w:sz w:val="24"/>
                <w:highlight w:val="none"/>
              </w:rPr>
            </w:pPr>
          </w:p>
        </w:tc>
        <w:tc>
          <w:tcPr>
            <w:tcW w:w="791" w:type="dxa"/>
            <w:noWrap w:val="0"/>
            <w:vAlign w:val="center"/>
          </w:tcPr>
          <w:p w14:paraId="08FF00AE">
            <w:pPr>
              <w:spacing w:line="480" w:lineRule="atLeast"/>
              <w:ind w:firstLine="720"/>
              <w:jc w:val="left"/>
              <w:rPr>
                <w:rFonts w:ascii="Times New Roman" w:hAnsi="Times New Roman"/>
                <w:color w:val="auto"/>
                <w:sz w:val="24"/>
                <w:highlight w:val="none"/>
              </w:rPr>
            </w:pPr>
          </w:p>
        </w:tc>
        <w:tc>
          <w:tcPr>
            <w:tcW w:w="1896" w:type="dxa"/>
            <w:noWrap w:val="0"/>
            <w:vAlign w:val="center"/>
          </w:tcPr>
          <w:p w14:paraId="7265C505">
            <w:pPr>
              <w:spacing w:line="480" w:lineRule="atLeast"/>
              <w:ind w:firstLine="720"/>
              <w:jc w:val="left"/>
              <w:rPr>
                <w:rFonts w:ascii="Times New Roman" w:hAnsi="Times New Roman"/>
                <w:color w:val="auto"/>
                <w:sz w:val="24"/>
                <w:highlight w:val="none"/>
              </w:rPr>
            </w:pPr>
          </w:p>
        </w:tc>
      </w:tr>
      <w:tr w14:paraId="780E7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0AF67E66">
            <w:pPr>
              <w:spacing w:line="480" w:lineRule="atLeast"/>
              <w:ind w:firstLine="720"/>
              <w:jc w:val="left"/>
              <w:rPr>
                <w:rFonts w:ascii="Times New Roman" w:hAnsi="Times New Roman"/>
                <w:color w:val="auto"/>
                <w:sz w:val="24"/>
                <w:highlight w:val="none"/>
              </w:rPr>
            </w:pPr>
          </w:p>
        </w:tc>
        <w:tc>
          <w:tcPr>
            <w:tcW w:w="2856" w:type="dxa"/>
            <w:noWrap w:val="0"/>
            <w:vAlign w:val="center"/>
          </w:tcPr>
          <w:p w14:paraId="61A2A32C">
            <w:pPr>
              <w:spacing w:line="480" w:lineRule="atLeast"/>
              <w:ind w:firstLine="720"/>
              <w:jc w:val="left"/>
              <w:rPr>
                <w:rFonts w:ascii="Times New Roman" w:hAnsi="Times New Roman"/>
                <w:color w:val="auto"/>
                <w:sz w:val="24"/>
                <w:highlight w:val="none"/>
              </w:rPr>
            </w:pPr>
          </w:p>
        </w:tc>
        <w:tc>
          <w:tcPr>
            <w:tcW w:w="2734" w:type="dxa"/>
            <w:noWrap w:val="0"/>
            <w:vAlign w:val="center"/>
          </w:tcPr>
          <w:p w14:paraId="1DD5D494">
            <w:pPr>
              <w:spacing w:line="480" w:lineRule="atLeast"/>
              <w:ind w:firstLine="720"/>
              <w:jc w:val="left"/>
              <w:rPr>
                <w:rFonts w:ascii="Times New Roman" w:hAnsi="Times New Roman"/>
                <w:color w:val="auto"/>
                <w:sz w:val="24"/>
                <w:highlight w:val="none"/>
              </w:rPr>
            </w:pPr>
          </w:p>
        </w:tc>
        <w:tc>
          <w:tcPr>
            <w:tcW w:w="791" w:type="dxa"/>
            <w:noWrap w:val="0"/>
            <w:vAlign w:val="center"/>
          </w:tcPr>
          <w:p w14:paraId="0BECB495">
            <w:pPr>
              <w:spacing w:line="480" w:lineRule="atLeast"/>
              <w:ind w:firstLine="720"/>
              <w:jc w:val="left"/>
              <w:rPr>
                <w:rFonts w:ascii="Times New Roman" w:hAnsi="Times New Roman"/>
                <w:color w:val="auto"/>
                <w:sz w:val="24"/>
                <w:highlight w:val="none"/>
              </w:rPr>
            </w:pPr>
          </w:p>
        </w:tc>
        <w:tc>
          <w:tcPr>
            <w:tcW w:w="1896" w:type="dxa"/>
            <w:noWrap w:val="0"/>
            <w:vAlign w:val="center"/>
          </w:tcPr>
          <w:p w14:paraId="65171686">
            <w:pPr>
              <w:spacing w:line="480" w:lineRule="atLeast"/>
              <w:ind w:firstLine="720"/>
              <w:jc w:val="left"/>
              <w:rPr>
                <w:rFonts w:ascii="Times New Roman" w:hAnsi="Times New Roman"/>
                <w:color w:val="auto"/>
                <w:sz w:val="24"/>
                <w:highlight w:val="none"/>
              </w:rPr>
            </w:pPr>
          </w:p>
        </w:tc>
      </w:tr>
      <w:tr w14:paraId="4D316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22E4DD51">
            <w:pPr>
              <w:spacing w:line="480" w:lineRule="atLeast"/>
              <w:ind w:firstLine="720"/>
              <w:jc w:val="left"/>
              <w:rPr>
                <w:rFonts w:ascii="Times New Roman" w:hAnsi="Times New Roman"/>
                <w:color w:val="auto"/>
                <w:sz w:val="24"/>
                <w:highlight w:val="none"/>
              </w:rPr>
            </w:pPr>
          </w:p>
        </w:tc>
        <w:tc>
          <w:tcPr>
            <w:tcW w:w="2856" w:type="dxa"/>
            <w:noWrap w:val="0"/>
            <w:vAlign w:val="center"/>
          </w:tcPr>
          <w:p w14:paraId="77F20B09">
            <w:pPr>
              <w:spacing w:line="480" w:lineRule="atLeast"/>
              <w:ind w:firstLine="720"/>
              <w:jc w:val="left"/>
              <w:rPr>
                <w:rFonts w:ascii="Times New Roman" w:hAnsi="Times New Roman"/>
                <w:color w:val="auto"/>
                <w:sz w:val="24"/>
                <w:highlight w:val="none"/>
              </w:rPr>
            </w:pPr>
          </w:p>
        </w:tc>
        <w:tc>
          <w:tcPr>
            <w:tcW w:w="2734" w:type="dxa"/>
            <w:noWrap w:val="0"/>
            <w:vAlign w:val="center"/>
          </w:tcPr>
          <w:p w14:paraId="51DB3CF9">
            <w:pPr>
              <w:spacing w:line="480" w:lineRule="atLeast"/>
              <w:ind w:firstLine="720"/>
              <w:jc w:val="left"/>
              <w:rPr>
                <w:rFonts w:ascii="Times New Roman" w:hAnsi="Times New Roman"/>
                <w:color w:val="auto"/>
                <w:sz w:val="24"/>
                <w:highlight w:val="none"/>
              </w:rPr>
            </w:pPr>
          </w:p>
        </w:tc>
        <w:tc>
          <w:tcPr>
            <w:tcW w:w="791" w:type="dxa"/>
            <w:noWrap w:val="0"/>
            <w:vAlign w:val="center"/>
          </w:tcPr>
          <w:p w14:paraId="26394604">
            <w:pPr>
              <w:spacing w:line="480" w:lineRule="atLeast"/>
              <w:ind w:firstLine="720"/>
              <w:jc w:val="left"/>
              <w:rPr>
                <w:rFonts w:ascii="Times New Roman" w:hAnsi="Times New Roman"/>
                <w:color w:val="auto"/>
                <w:sz w:val="24"/>
                <w:highlight w:val="none"/>
              </w:rPr>
            </w:pPr>
          </w:p>
        </w:tc>
        <w:tc>
          <w:tcPr>
            <w:tcW w:w="1896" w:type="dxa"/>
            <w:noWrap w:val="0"/>
            <w:vAlign w:val="center"/>
          </w:tcPr>
          <w:p w14:paraId="7C87B659">
            <w:pPr>
              <w:spacing w:line="480" w:lineRule="atLeast"/>
              <w:ind w:firstLine="720"/>
              <w:jc w:val="left"/>
              <w:rPr>
                <w:rFonts w:ascii="Times New Roman" w:hAnsi="Times New Roman"/>
                <w:color w:val="auto"/>
                <w:sz w:val="24"/>
                <w:highlight w:val="none"/>
              </w:rPr>
            </w:pPr>
          </w:p>
        </w:tc>
      </w:tr>
      <w:tr w14:paraId="0C087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800" w:type="dxa"/>
            <w:noWrap w:val="0"/>
            <w:vAlign w:val="center"/>
          </w:tcPr>
          <w:p w14:paraId="59A75DCA">
            <w:pPr>
              <w:spacing w:line="480" w:lineRule="atLeast"/>
              <w:ind w:firstLine="720"/>
              <w:jc w:val="left"/>
              <w:rPr>
                <w:rFonts w:ascii="Times New Roman" w:hAnsi="Times New Roman"/>
                <w:color w:val="auto"/>
                <w:sz w:val="24"/>
                <w:highlight w:val="none"/>
              </w:rPr>
            </w:pPr>
          </w:p>
        </w:tc>
        <w:tc>
          <w:tcPr>
            <w:tcW w:w="2856" w:type="dxa"/>
            <w:noWrap w:val="0"/>
            <w:vAlign w:val="center"/>
          </w:tcPr>
          <w:p w14:paraId="3F853F56">
            <w:pPr>
              <w:spacing w:line="480" w:lineRule="atLeast"/>
              <w:ind w:firstLine="720"/>
              <w:jc w:val="left"/>
              <w:rPr>
                <w:rFonts w:ascii="Times New Roman" w:hAnsi="Times New Roman"/>
                <w:color w:val="auto"/>
                <w:sz w:val="24"/>
                <w:highlight w:val="none"/>
              </w:rPr>
            </w:pPr>
          </w:p>
        </w:tc>
        <w:tc>
          <w:tcPr>
            <w:tcW w:w="2734" w:type="dxa"/>
            <w:noWrap w:val="0"/>
            <w:vAlign w:val="center"/>
          </w:tcPr>
          <w:p w14:paraId="45F1C1CC">
            <w:pPr>
              <w:spacing w:line="480" w:lineRule="atLeast"/>
              <w:ind w:firstLine="720"/>
              <w:jc w:val="left"/>
              <w:rPr>
                <w:rFonts w:ascii="Times New Roman" w:hAnsi="Times New Roman"/>
                <w:color w:val="auto"/>
                <w:sz w:val="24"/>
                <w:highlight w:val="none"/>
              </w:rPr>
            </w:pPr>
          </w:p>
        </w:tc>
        <w:tc>
          <w:tcPr>
            <w:tcW w:w="791" w:type="dxa"/>
            <w:noWrap w:val="0"/>
            <w:vAlign w:val="center"/>
          </w:tcPr>
          <w:p w14:paraId="79E97A42">
            <w:pPr>
              <w:spacing w:line="480" w:lineRule="atLeast"/>
              <w:ind w:firstLine="720"/>
              <w:jc w:val="left"/>
              <w:rPr>
                <w:rFonts w:ascii="Times New Roman" w:hAnsi="Times New Roman"/>
                <w:color w:val="auto"/>
                <w:sz w:val="24"/>
                <w:highlight w:val="none"/>
              </w:rPr>
            </w:pPr>
          </w:p>
        </w:tc>
        <w:tc>
          <w:tcPr>
            <w:tcW w:w="1896" w:type="dxa"/>
            <w:noWrap w:val="0"/>
            <w:vAlign w:val="center"/>
          </w:tcPr>
          <w:p w14:paraId="2F38AD73">
            <w:pPr>
              <w:spacing w:line="480" w:lineRule="atLeast"/>
              <w:ind w:firstLine="720"/>
              <w:jc w:val="left"/>
              <w:rPr>
                <w:rFonts w:ascii="Times New Roman" w:hAnsi="Times New Roman"/>
                <w:color w:val="auto"/>
                <w:sz w:val="24"/>
                <w:highlight w:val="none"/>
              </w:rPr>
            </w:pPr>
          </w:p>
        </w:tc>
      </w:tr>
    </w:tbl>
    <w:p w14:paraId="2A25D5AF">
      <w:pPr>
        <w:spacing w:line="480" w:lineRule="atLeast"/>
        <w:ind w:firstLine="482"/>
        <w:rPr>
          <w:rFonts w:ascii="Times New Roman" w:hAnsi="Times New Roman"/>
          <w:b/>
          <w:bCs/>
          <w:color w:val="auto"/>
          <w:sz w:val="24"/>
          <w:highlight w:val="none"/>
        </w:rPr>
      </w:pPr>
      <w:r>
        <w:rPr>
          <w:rFonts w:ascii="Times New Roman" w:hAnsi="Times New Roman"/>
          <w:b/>
          <w:bCs/>
          <w:color w:val="auto"/>
          <w:sz w:val="24"/>
          <w:highlight w:val="none"/>
        </w:rPr>
        <w:t>注：</w:t>
      </w:r>
    </w:p>
    <w:p w14:paraId="4800CBB0">
      <w:pPr>
        <w:spacing w:line="360" w:lineRule="auto"/>
        <w:ind w:firstLine="482"/>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1、投标人应根据“技术要求”中的服务要求，对照所投报服务的标准进行逐项填写。因未标明或表述含糊导致的评标风险将由投标人承担。 </w:t>
      </w:r>
    </w:p>
    <w:p w14:paraId="05F8DFA4">
      <w:pPr>
        <w:spacing w:line="360" w:lineRule="auto"/>
        <w:ind w:firstLine="482"/>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176D4B2A">
      <w:pPr>
        <w:spacing w:line="240" w:lineRule="auto"/>
        <w:ind w:firstLine="0"/>
        <w:rPr>
          <w:b/>
          <w:bCs/>
          <w:color w:val="auto"/>
          <w:sz w:val="32"/>
          <w:szCs w:val="32"/>
          <w:highlight w:val="none"/>
        </w:rPr>
      </w:pPr>
      <w:r>
        <w:rPr>
          <w:rFonts w:hint="eastAsia" w:ascii="Times New Roman" w:hAnsi="Times New Roman"/>
          <w:b/>
          <w:bCs/>
          <w:color w:val="auto"/>
          <w:sz w:val="24"/>
          <w:highlight w:val="none"/>
        </w:rPr>
        <w:t xml:space="preserve">3、表格不够可另接。 </w:t>
      </w:r>
      <w:r>
        <w:rPr>
          <w:b/>
          <w:bCs/>
          <w:color w:val="auto"/>
          <w:sz w:val="32"/>
          <w:szCs w:val="32"/>
          <w:highlight w:val="none"/>
        </w:rPr>
        <w:br w:type="page" w:clear="all"/>
      </w:r>
      <w:bookmarkEnd w:id="180"/>
    </w:p>
    <w:p w14:paraId="1C80716E">
      <w:pPr>
        <w:keepNext/>
        <w:keepLines/>
        <w:jc w:val="center"/>
        <w:outlineLvl w:val="0"/>
        <w:rPr>
          <w:rFonts w:hint="eastAsia" w:eastAsia="宋体"/>
          <w:b/>
          <w:bCs/>
          <w:color w:val="auto"/>
          <w:sz w:val="32"/>
          <w:szCs w:val="32"/>
          <w:highlight w:val="none"/>
          <w:lang w:eastAsia="zh-CN"/>
        </w:rPr>
      </w:pPr>
      <w:r>
        <w:rPr>
          <w:rFonts w:eastAsia="宋体"/>
          <w:b/>
          <w:color w:val="auto"/>
          <w:sz w:val="28"/>
          <w:highlight w:val="none"/>
        </w:rPr>
        <w:t xml:space="preserve"> </w:t>
      </w:r>
      <w:bookmarkStart w:id="185" w:name="_Toc18315"/>
      <w:bookmarkStart w:id="186" w:name="_Toc1943"/>
      <w:bookmarkStart w:id="187" w:name="_Toc32416"/>
      <w:bookmarkStart w:id="188" w:name="_Toc8984"/>
      <w:bookmarkStart w:id="189" w:name="_Toc16478"/>
      <w:bookmarkStart w:id="190" w:name="_Toc3696"/>
      <w:bookmarkStart w:id="191" w:name="_Toc23299"/>
      <w:bookmarkStart w:id="192" w:name="_Toc10781"/>
      <w:bookmarkStart w:id="193" w:name="_Toc13388"/>
      <w:bookmarkStart w:id="194" w:name="_Toc3234"/>
      <w:bookmarkStart w:id="195" w:name="_Toc1913_WPSOffice_Level1"/>
      <w:bookmarkStart w:id="196" w:name="_Toc9099_WPSOffice_Level1"/>
      <w:bookmarkStart w:id="197" w:name="_Toc3947"/>
      <w:bookmarkStart w:id="198" w:name="_Toc11171"/>
      <w:bookmarkStart w:id="199" w:name="_Toc21524"/>
      <w:bookmarkStart w:id="200" w:name="_Toc2269"/>
      <w:r>
        <w:rPr>
          <w:rFonts w:hint="eastAsia"/>
          <w:b/>
          <w:bCs/>
          <w:color w:val="auto"/>
          <w:sz w:val="32"/>
          <w:szCs w:val="32"/>
          <w:highlight w:val="none"/>
          <w:lang w:val="en-US" w:eastAsia="zh-CN"/>
        </w:rPr>
        <w:t>七</w:t>
      </w:r>
      <w:r>
        <w:rPr>
          <w:b/>
          <w:bCs/>
          <w:color w:val="auto"/>
          <w:sz w:val="32"/>
          <w:szCs w:val="32"/>
          <w:highlight w:val="none"/>
        </w:rPr>
        <w:t>、</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b/>
          <w:bCs/>
          <w:color w:val="auto"/>
          <w:sz w:val="32"/>
          <w:szCs w:val="32"/>
          <w:highlight w:val="none"/>
          <w:lang w:eastAsia="zh-CN"/>
        </w:rPr>
        <w:t>针对本项目的人员配置表</w:t>
      </w:r>
    </w:p>
    <w:tbl>
      <w:tblPr>
        <w:tblStyle w:val="55"/>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748"/>
        <w:gridCol w:w="850"/>
        <w:gridCol w:w="922"/>
        <w:gridCol w:w="967"/>
        <w:gridCol w:w="698"/>
        <w:gridCol w:w="862"/>
        <w:gridCol w:w="1654"/>
        <w:gridCol w:w="1087"/>
      </w:tblGrid>
      <w:tr w14:paraId="082FE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49" w:type="dxa"/>
            <w:noWrap/>
            <w:vAlign w:val="center"/>
          </w:tcPr>
          <w:p w14:paraId="73E401D5">
            <w:pPr>
              <w:pStyle w:val="632"/>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748" w:type="dxa"/>
            <w:noWrap/>
            <w:vAlign w:val="center"/>
          </w:tcPr>
          <w:p w14:paraId="273AEDCD">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在本项目中担任的职务</w:t>
            </w:r>
          </w:p>
        </w:tc>
        <w:tc>
          <w:tcPr>
            <w:tcW w:w="850" w:type="dxa"/>
            <w:noWrap/>
            <w:vAlign w:val="center"/>
          </w:tcPr>
          <w:p w14:paraId="2715176E">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922" w:type="dxa"/>
            <w:noWrap/>
            <w:vAlign w:val="center"/>
          </w:tcPr>
          <w:p w14:paraId="1E87AA10">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年龄</w:t>
            </w:r>
          </w:p>
        </w:tc>
        <w:tc>
          <w:tcPr>
            <w:tcW w:w="967" w:type="dxa"/>
            <w:noWrap/>
            <w:vAlign w:val="center"/>
          </w:tcPr>
          <w:p w14:paraId="63FCDD64">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职称</w:t>
            </w:r>
          </w:p>
        </w:tc>
        <w:tc>
          <w:tcPr>
            <w:tcW w:w="698" w:type="dxa"/>
            <w:noWrap/>
            <w:vAlign w:val="center"/>
          </w:tcPr>
          <w:p w14:paraId="53ED83EC">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专业</w:t>
            </w:r>
          </w:p>
        </w:tc>
        <w:tc>
          <w:tcPr>
            <w:tcW w:w="862" w:type="dxa"/>
            <w:noWrap/>
            <w:vAlign w:val="center"/>
          </w:tcPr>
          <w:p w14:paraId="37689ED9">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学历</w:t>
            </w:r>
          </w:p>
        </w:tc>
        <w:tc>
          <w:tcPr>
            <w:tcW w:w="1654" w:type="dxa"/>
            <w:noWrap/>
            <w:vAlign w:val="center"/>
          </w:tcPr>
          <w:p w14:paraId="317BEEEC">
            <w:pPr>
              <w:pStyle w:val="63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证书情况</w:t>
            </w:r>
          </w:p>
        </w:tc>
        <w:tc>
          <w:tcPr>
            <w:tcW w:w="1087" w:type="dxa"/>
            <w:noWrap/>
            <w:vAlign w:val="center"/>
          </w:tcPr>
          <w:p w14:paraId="5F0FBC95">
            <w:pPr>
              <w:pStyle w:val="632"/>
              <w:jc w:val="center"/>
              <w:rPr>
                <w:rFonts w:hint="eastAsia" w:ascii="宋体" w:hAnsi="宋体" w:cs="宋体"/>
                <w:color w:val="auto"/>
                <w:sz w:val="24"/>
                <w:highlight w:val="none"/>
              </w:rPr>
            </w:pPr>
            <w:r>
              <w:rPr>
                <w:rFonts w:hint="eastAsia" w:ascii="宋体" w:hAnsi="宋体" w:cs="宋体"/>
                <w:color w:val="auto"/>
                <w:sz w:val="24"/>
                <w:highlight w:val="none"/>
              </w:rPr>
              <w:t>主要资历、经验</w:t>
            </w:r>
          </w:p>
        </w:tc>
      </w:tr>
      <w:tr w14:paraId="08C8B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47424584">
            <w:pPr>
              <w:pStyle w:val="632"/>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48" w:type="dxa"/>
            <w:noWrap/>
            <w:vAlign w:val="center"/>
          </w:tcPr>
          <w:p w14:paraId="1D7483CC">
            <w:pPr>
              <w:pStyle w:val="632"/>
              <w:jc w:val="center"/>
              <w:rPr>
                <w:rFonts w:hint="eastAsia" w:ascii="宋体" w:hAnsi="宋体" w:cs="宋体"/>
                <w:color w:val="auto"/>
                <w:sz w:val="24"/>
                <w:highlight w:val="none"/>
              </w:rPr>
            </w:pPr>
          </w:p>
        </w:tc>
        <w:tc>
          <w:tcPr>
            <w:tcW w:w="850" w:type="dxa"/>
            <w:noWrap/>
            <w:vAlign w:val="center"/>
          </w:tcPr>
          <w:p w14:paraId="24769C7D">
            <w:pPr>
              <w:pStyle w:val="632"/>
              <w:jc w:val="center"/>
              <w:rPr>
                <w:rFonts w:hint="eastAsia" w:ascii="宋体" w:hAnsi="宋体" w:cs="宋体"/>
                <w:color w:val="auto"/>
                <w:sz w:val="24"/>
                <w:highlight w:val="none"/>
              </w:rPr>
            </w:pPr>
          </w:p>
        </w:tc>
        <w:tc>
          <w:tcPr>
            <w:tcW w:w="922" w:type="dxa"/>
            <w:noWrap/>
            <w:vAlign w:val="center"/>
          </w:tcPr>
          <w:p w14:paraId="4DC7503E">
            <w:pPr>
              <w:pStyle w:val="632"/>
              <w:jc w:val="center"/>
              <w:rPr>
                <w:rFonts w:hint="eastAsia" w:ascii="宋体" w:hAnsi="宋体" w:cs="宋体"/>
                <w:color w:val="auto"/>
                <w:sz w:val="24"/>
                <w:highlight w:val="none"/>
              </w:rPr>
            </w:pPr>
          </w:p>
        </w:tc>
        <w:tc>
          <w:tcPr>
            <w:tcW w:w="967" w:type="dxa"/>
            <w:noWrap/>
            <w:vAlign w:val="center"/>
          </w:tcPr>
          <w:p w14:paraId="398DCEDF">
            <w:pPr>
              <w:pStyle w:val="632"/>
              <w:jc w:val="center"/>
              <w:rPr>
                <w:rFonts w:hint="eastAsia" w:ascii="宋体" w:hAnsi="宋体" w:cs="宋体"/>
                <w:color w:val="auto"/>
                <w:sz w:val="24"/>
                <w:highlight w:val="none"/>
              </w:rPr>
            </w:pPr>
          </w:p>
        </w:tc>
        <w:tc>
          <w:tcPr>
            <w:tcW w:w="698" w:type="dxa"/>
            <w:noWrap/>
            <w:vAlign w:val="center"/>
          </w:tcPr>
          <w:p w14:paraId="6B935F00">
            <w:pPr>
              <w:pStyle w:val="632"/>
              <w:jc w:val="center"/>
              <w:rPr>
                <w:rFonts w:hint="eastAsia" w:ascii="宋体" w:hAnsi="宋体" w:cs="宋体"/>
                <w:color w:val="auto"/>
                <w:sz w:val="24"/>
                <w:highlight w:val="none"/>
              </w:rPr>
            </w:pPr>
          </w:p>
        </w:tc>
        <w:tc>
          <w:tcPr>
            <w:tcW w:w="862" w:type="dxa"/>
            <w:noWrap/>
            <w:vAlign w:val="center"/>
          </w:tcPr>
          <w:p w14:paraId="55968C8D">
            <w:pPr>
              <w:pStyle w:val="632"/>
              <w:jc w:val="center"/>
              <w:rPr>
                <w:rFonts w:hint="eastAsia" w:ascii="宋体" w:hAnsi="宋体" w:cs="宋体"/>
                <w:color w:val="auto"/>
                <w:sz w:val="24"/>
                <w:highlight w:val="none"/>
              </w:rPr>
            </w:pPr>
          </w:p>
        </w:tc>
        <w:tc>
          <w:tcPr>
            <w:tcW w:w="1654" w:type="dxa"/>
            <w:noWrap/>
            <w:vAlign w:val="center"/>
          </w:tcPr>
          <w:p w14:paraId="52771793">
            <w:pPr>
              <w:pStyle w:val="632"/>
              <w:jc w:val="center"/>
              <w:rPr>
                <w:rFonts w:hint="eastAsia" w:ascii="宋体" w:hAnsi="宋体" w:cs="宋体"/>
                <w:color w:val="auto"/>
                <w:sz w:val="24"/>
                <w:highlight w:val="none"/>
              </w:rPr>
            </w:pPr>
          </w:p>
        </w:tc>
        <w:tc>
          <w:tcPr>
            <w:tcW w:w="1087" w:type="dxa"/>
            <w:noWrap/>
            <w:vAlign w:val="center"/>
          </w:tcPr>
          <w:p w14:paraId="6453BA71">
            <w:pPr>
              <w:pStyle w:val="632"/>
              <w:jc w:val="center"/>
              <w:rPr>
                <w:rFonts w:hint="eastAsia" w:ascii="宋体" w:hAnsi="宋体" w:cs="宋体"/>
                <w:color w:val="auto"/>
                <w:sz w:val="24"/>
                <w:highlight w:val="none"/>
              </w:rPr>
            </w:pPr>
          </w:p>
        </w:tc>
      </w:tr>
      <w:tr w14:paraId="6516C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65B338F7">
            <w:pPr>
              <w:pStyle w:val="632"/>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748" w:type="dxa"/>
            <w:noWrap/>
            <w:vAlign w:val="center"/>
          </w:tcPr>
          <w:p w14:paraId="28D2FC9C">
            <w:pPr>
              <w:pStyle w:val="632"/>
              <w:jc w:val="center"/>
              <w:rPr>
                <w:rFonts w:hint="eastAsia" w:ascii="宋体" w:hAnsi="宋体" w:cs="宋体"/>
                <w:color w:val="auto"/>
                <w:sz w:val="24"/>
                <w:highlight w:val="none"/>
              </w:rPr>
            </w:pPr>
          </w:p>
        </w:tc>
        <w:tc>
          <w:tcPr>
            <w:tcW w:w="850" w:type="dxa"/>
            <w:noWrap/>
            <w:vAlign w:val="center"/>
          </w:tcPr>
          <w:p w14:paraId="55CD9C57">
            <w:pPr>
              <w:pStyle w:val="632"/>
              <w:jc w:val="center"/>
              <w:rPr>
                <w:rFonts w:hint="eastAsia" w:ascii="宋体" w:hAnsi="宋体" w:cs="宋体"/>
                <w:color w:val="auto"/>
                <w:sz w:val="24"/>
                <w:highlight w:val="none"/>
              </w:rPr>
            </w:pPr>
          </w:p>
        </w:tc>
        <w:tc>
          <w:tcPr>
            <w:tcW w:w="922" w:type="dxa"/>
            <w:noWrap/>
            <w:vAlign w:val="center"/>
          </w:tcPr>
          <w:p w14:paraId="1E0D2C83">
            <w:pPr>
              <w:pStyle w:val="632"/>
              <w:jc w:val="center"/>
              <w:rPr>
                <w:rFonts w:hint="eastAsia" w:ascii="宋体" w:hAnsi="宋体" w:cs="宋体"/>
                <w:color w:val="auto"/>
                <w:sz w:val="24"/>
                <w:highlight w:val="none"/>
              </w:rPr>
            </w:pPr>
          </w:p>
        </w:tc>
        <w:tc>
          <w:tcPr>
            <w:tcW w:w="967" w:type="dxa"/>
            <w:noWrap/>
            <w:vAlign w:val="center"/>
          </w:tcPr>
          <w:p w14:paraId="1C3834FE">
            <w:pPr>
              <w:pStyle w:val="632"/>
              <w:jc w:val="center"/>
              <w:rPr>
                <w:rFonts w:hint="eastAsia" w:ascii="宋体" w:hAnsi="宋体" w:cs="宋体"/>
                <w:color w:val="auto"/>
                <w:sz w:val="24"/>
                <w:highlight w:val="none"/>
              </w:rPr>
            </w:pPr>
          </w:p>
        </w:tc>
        <w:tc>
          <w:tcPr>
            <w:tcW w:w="698" w:type="dxa"/>
            <w:noWrap/>
            <w:vAlign w:val="center"/>
          </w:tcPr>
          <w:p w14:paraId="10C6A97C">
            <w:pPr>
              <w:pStyle w:val="632"/>
              <w:jc w:val="center"/>
              <w:rPr>
                <w:rFonts w:hint="eastAsia" w:ascii="宋体" w:hAnsi="宋体" w:cs="宋体"/>
                <w:color w:val="auto"/>
                <w:sz w:val="24"/>
                <w:highlight w:val="none"/>
              </w:rPr>
            </w:pPr>
          </w:p>
        </w:tc>
        <w:tc>
          <w:tcPr>
            <w:tcW w:w="862" w:type="dxa"/>
            <w:noWrap/>
            <w:vAlign w:val="center"/>
          </w:tcPr>
          <w:p w14:paraId="1D3A8E1B">
            <w:pPr>
              <w:pStyle w:val="632"/>
              <w:jc w:val="center"/>
              <w:rPr>
                <w:rFonts w:hint="eastAsia" w:ascii="宋体" w:hAnsi="宋体" w:cs="宋体"/>
                <w:color w:val="auto"/>
                <w:sz w:val="24"/>
                <w:highlight w:val="none"/>
              </w:rPr>
            </w:pPr>
          </w:p>
        </w:tc>
        <w:tc>
          <w:tcPr>
            <w:tcW w:w="1654" w:type="dxa"/>
            <w:noWrap/>
            <w:vAlign w:val="center"/>
          </w:tcPr>
          <w:p w14:paraId="42E464C9">
            <w:pPr>
              <w:pStyle w:val="632"/>
              <w:jc w:val="center"/>
              <w:rPr>
                <w:rFonts w:hint="eastAsia" w:ascii="宋体" w:hAnsi="宋体" w:cs="宋体"/>
                <w:color w:val="auto"/>
                <w:sz w:val="24"/>
                <w:highlight w:val="none"/>
              </w:rPr>
            </w:pPr>
          </w:p>
        </w:tc>
        <w:tc>
          <w:tcPr>
            <w:tcW w:w="1087" w:type="dxa"/>
            <w:noWrap/>
            <w:vAlign w:val="center"/>
          </w:tcPr>
          <w:p w14:paraId="63FC3C4C">
            <w:pPr>
              <w:pStyle w:val="632"/>
              <w:jc w:val="center"/>
              <w:rPr>
                <w:rFonts w:hint="eastAsia" w:ascii="宋体" w:hAnsi="宋体" w:cs="宋体"/>
                <w:color w:val="auto"/>
                <w:sz w:val="24"/>
                <w:highlight w:val="none"/>
              </w:rPr>
            </w:pPr>
          </w:p>
        </w:tc>
      </w:tr>
      <w:tr w14:paraId="5E51E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172E6237">
            <w:pPr>
              <w:pStyle w:val="632"/>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748" w:type="dxa"/>
            <w:noWrap/>
            <w:vAlign w:val="center"/>
          </w:tcPr>
          <w:p w14:paraId="0D0995A4">
            <w:pPr>
              <w:pStyle w:val="632"/>
              <w:jc w:val="center"/>
              <w:rPr>
                <w:rFonts w:hint="eastAsia" w:ascii="宋体" w:hAnsi="宋体" w:cs="宋体"/>
                <w:color w:val="auto"/>
                <w:sz w:val="24"/>
                <w:highlight w:val="none"/>
              </w:rPr>
            </w:pPr>
          </w:p>
        </w:tc>
        <w:tc>
          <w:tcPr>
            <w:tcW w:w="850" w:type="dxa"/>
            <w:noWrap/>
            <w:vAlign w:val="center"/>
          </w:tcPr>
          <w:p w14:paraId="16A18764">
            <w:pPr>
              <w:pStyle w:val="632"/>
              <w:jc w:val="center"/>
              <w:rPr>
                <w:rFonts w:hint="eastAsia" w:ascii="宋体" w:hAnsi="宋体" w:cs="宋体"/>
                <w:color w:val="auto"/>
                <w:sz w:val="24"/>
                <w:highlight w:val="none"/>
              </w:rPr>
            </w:pPr>
          </w:p>
        </w:tc>
        <w:tc>
          <w:tcPr>
            <w:tcW w:w="922" w:type="dxa"/>
            <w:noWrap/>
            <w:vAlign w:val="center"/>
          </w:tcPr>
          <w:p w14:paraId="768A05A1">
            <w:pPr>
              <w:pStyle w:val="632"/>
              <w:jc w:val="center"/>
              <w:rPr>
                <w:rFonts w:hint="eastAsia" w:ascii="宋体" w:hAnsi="宋体" w:cs="宋体"/>
                <w:color w:val="auto"/>
                <w:sz w:val="24"/>
                <w:highlight w:val="none"/>
              </w:rPr>
            </w:pPr>
          </w:p>
        </w:tc>
        <w:tc>
          <w:tcPr>
            <w:tcW w:w="967" w:type="dxa"/>
            <w:noWrap/>
            <w:vAlign w:val="center"/>
          </w:tcPr>
          <w:p w14:paraId="2C02DC83">
            <w:pPr>
              <w:pStyle w:val="632"/>
              <w:jc w:val="center"/>
              <w:rPr>
                <w:rFonts w:hint="eastAsia" w:ascii="宋体" w:hAnsi="宋体" w:cs="宋体"/>
                <w:color w:val="auto"/>
                <w:sz w:val="24"/>
                <w:highlight w:val="none"/>
              </w:rPr>
            </w:pPr>
          </w:p>
        </w:tc>
        <w:tc>
          <w:tcPr>
            <w:tcW w:w="698" w:type="dxa"/>
            <w:noWrap/>
            <w:vAlign w:val="center"/>
          </w:tcPr>
          <w:p w14:paraId="00A8769B">
            <w:pPr>
              <w:pStyle w:val="632"/>
              <w:jc w:val="center"/>
              <w:rPr>
                <w:rFonts w:hint="eastAsia" w:ascii="宋体" w:hAnsi="宋体" w:cs="宋体"/>
                <w:color w:val="auto"/>
                <w:sz w:val="24"/>
                <w:highlight w:val="none"/>
              </w:rPr>
            </w:pPr>
          </w:p>
        </w:tc>
        <w:tc>
          <w:tcPr>
            <w:tcW w:w="862" w:type="dxa"/>
            <w:noWrap/>
            <w:vAlign w:val="center"/>
          </w:tcPr>
          <w:p w14:paraId="079ED75D">
            <w:pPr>
              <w:pStyle w:val="632"/>
              <w:jc w:val="center"/>
              <w:rPr>
                <w:rFonts w:hint="eastAsia" w:ascii="宋体" w:hAnsi="宋体" w:cs="宋体"/>
                <w:color w:val="auto"/>
                <w:sz w:val="24"/>
                <w:highlight w:val="none"/>
              </w:rPr>
            </w:pPr>
          </w:p>
        </w:tc>
        <w:tc>
          <w:tcPr>
            <w:tcW w:w="1654" w:type="dxa"/>
            <w:noWrap/>
            <w:vAlign w:val="center"/>
          </w:tcPr>
          <w:p w14:paraId="4A94CF1C">
            <w:pPr>
              <w:pStyle w:val="632"/>
              <w:jc w:val="center"/>
              <w:rPr>
                <w:rFonts w:hint="eastAsia" w:ascii="宋体" w:hAnsi="宋体" w:cs="宋体"/>
                <w:color w:val="auto"/>
                <w:sz w:val="24"/>
                <w:highlight w:val="none"/>
              </w:rPr>
            </w:pPr>
          </w:p>
        </w:tc>
        <w:tc>
          <w:tcPr>
            <w:tcW w:w="1087" w:type="dxa"/>
            <w:noWrap/>
            <w:vAlign w:val="center"/>
          </w:tcPr>
          <w:p w14:paraId="3542422B">
            <w:pPr>
              <w:pStyle w:val="632"/>
              <w:jc w:val="center"/>
              <w:rPr>
                <w:rFonts w:hint="eastAsia" w:ascii="宋体" w:hAnsi="宋体" w:cs="宋体"/>
                <w:color w:val="auto"/>
                <w:sz w:val="24"/>
                <w:highlight w:val="none"/>
              </w:rPr>
            </w:pPr>
          </w:p>
        </w:tc>
      </w:tr>
      <w:tr w14:paraId="75EF9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10DF013D">
            <w:pPr>
              <w:pStyle w:val="632"/>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748" w:type="dxa"/>
            <w:noWrap/>
            <w:vAlign w:val="center"/>
          </w:tcPr>
          <w:p w14:paraId="3AD275E4">
            <w:pPr>
              <w:pStyle w:val="632"/>
              <w:jc w:val="center"/>
              <w:rPr>
                <w:rFonts w:hint="eastAsia" w:ascii="宋体" w:hAnsi="宋体" w:cs="宋体"/>
                <w:color w:val="auto"/>
                <w:sz w:val="24"/>
                <w:highlight w:val="none"/>
              </w:rPr>
            </w:pPr>
          </w:p>
        </w:tc>
        <w:tc>
          <w:tcPr>
            <w:tcW w:w="850" w:type="dxa"/>
            <w:noWrap/>
            <w:vAlign w:val="center"/>
          </w:tcPr>
          <w:p w14:paraId="29CC30AE">
            <w:pPr>
              <w:pStyle w:val="632"/>
              <w:jc w:val="center"/>
              <w:rPr>
                <w:rFonts w:hint="eastAsia" w:ascii="宋体" w:hAnsi="宋体" w:cs="宋体"/>
                <w:color w:val="auto"/>
                <w:sz w:val="24"/>
                <w:highlight w:val="none"/>
              </w:rPr>
            </w:pPr>
          </w:p>
        </w:tc>
        <w:tc>
          <w:tcPr>
            <w:tcW w:w="922" w:type="dxa"/>
            <w:noWrap/>
            <w:vAlign w:val="center"/>
          </w:tcPr>
          <w:p w14:paraId="440ADE44">
            <w:pPr>
              <w:pStyle w:val="632"/>
              <w:jc w:val="center"/>
              <w:rPr>
                <w:rFonts w:hint="eastAsia" w:ascii="宋体" w:hAnsi="宋体" w:cs="宋体"/>
                <w:color w:val="auto"/>
                <w:sz w:val="24"/>
                <w:highlight w:val="none"/>
              </w:rPr>
            </w:pPr>
          </w:p>
        </w:tc>
        <w:tc>
          <w:tcPr>
            <w:tcW w:w="967" w:type="dxa"/>
            <w:noWrap/>
            <w:vAlign w:val="center"/>
          </w:tcPr>
          <w:p w14:paraId="0B9C6CF6">
            <w:pPr>
              <w:pStyle w:val="632"/>
              <w:jc w:val="center"/>
              <w:rPr>
                <w:rFonts w:hint="eastAsia" w:ascii="宋体" w:hAnsi="宋体" w:cs="宋体"/>
                <w:color w:val="auto"/>
                <w:sz w:val="24"/>
                <w:highlight w:val="none"/>
              </w:rPr>
            </w:pPr>
          </w:p>
        </w:tc>
        <w:tc>
          <w:tcPr>
            <w:tcW w:w="698" w:type="dxa"/>
            <w:noWrap/>
            <w:vAlign w:val="center"/>
          </w:tcPr>
          <w:p w14:paraId="669535B7">
            <w:pPr>
              <w:pStyle w:val="632"/>
              <w:jc w:val="center"/>
              <w:rPr>
                <w:rFonts w:hint="eastAsia" w:ascii="宋体" w:hAnsi="宋体" w:cs="宋体"/>
                <w:color w:val="auto"/>
                <w:sz w:val="24"/>
                <w:highlight w:val="none"/>
              </w:rPr>
            </w:pPr>
          </w:p>
        </w:tc>
        <w:tc>
          <w:tcPr>
            <w:tcW w:w="862" w:type="dxa"/>
            <w:noWrap/>
            <w:vAlign w:val="center"/>
          </w:tcPr>
          <w:p w14:paraId="3D3AEE1B">
            <w:pPr>
              <w:pStyle w:val="632"/>
              <w:jc w:val="center"/>
              <w:rPr>
                <w:rFonts w:hint="eastAsia" w:ascii="宋体" w:hAnsi="宋体" w:cs="宋体"/>
                <w:color w:val="auto"/>
                <w:sz w:val="24"/>
                <w:highlight w:val="none"/>
              </w:rPr>
            </w:pPr>
          </w:p>
        </w:tc>
        <w:tc>
          <w:tcPr>
            <w:tcW w:w="1654" w:type="dxa"/>
            <w:noWrap/>
            <w:vAlign w:val="center"/>
          </w:tcPr>
          <w:p w14:paraId="079A5462">
            <w:pPr>
              <w:pStyle w:val="632"/>
              <w:jc w:val="center"/>
              <w:rPr>
                <w:rFonts w:hint="eastAsia" w:ascii="宋体" w:hAnsi="宋体" w:cs="宋体"/>
                <w:color w:val="auto"/>
                <w:sz w:val="24"/>
                <w:highlight w:val="none"/>
              </w:rPr>
            </w:pPr>
          </w:p>
        </w:tc>
        <w:tc>
          <w:tcPr>
            <w:tcW w:w="1087" w:type="dxa"/>
            <w:noWrap/>
            <w:vAlign w:val="center"/>
          </w:tcPr>
          <w:p w14:paraId="45DF005F">
            <w:pPr>
              <w:pStyle w:val="632"/>
              <w:jc w:val="center"/>
              <w:rPr>
                <w:rFonts w:hint="eastAsia" w:ascii="宋体" w:hAnsi="宋体" w:cs="宋体"/>
                <w:color w:val="auto"/>
                <w:sz w:val="24"/>
                <w:highlight w:val="none"/>
              </w:rPr>
            </w:pPr>
          </w:p>
        </w:tc>
      </w:tr>
      <w:tr w14:paraId="3DCC4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09B4B3CF">
            <w:pPr>
              <w:pStyle w:val="632"/>
              <w:jc w:val="center"/>
              <w:rPr>
                <w:rFonts w:hint="eastAsia" w:ascii="宋体" w:hAnsi="宋体" w:cs="宋体"/>
                <w:color w:val="auto"/>
                <w:sz w:val="24"/>
                <w:highlight w:val="none"/>
              </w:rPr>
            </w:pPr>
          </w:p>
        </w:tc>
        <w:tc>
          <w:tcPr>
            <w:tcW w:w="1748" w:type="dxa"/>
            <w:noWrap/>
            <w:vAlign w:val="center"/>
          </w:tcPr>
          <w:p w14:paraId="4BF7E9E1">
            <w:pPr>
              <w:pStyle w:val="632"/>
              <w:jc w:val="center"/>
              <w:rPr>
                <w:rFonts w:hint="eastAsia" w:ascii="宋体" w:hAnsi="宋体" w:cs="宋体"/>
                <w:color w:val="auto"/>
                <w:sz w:val="24"/>
                <w:highlight w:val="none"/>
              </w:rPr>
            </w:pPr>
          </w:p>
        </w:tc>
        <w:tc>
          <w:tcPr>
            <w:tcW w:w="850" w:type="dxa"/>
            <w:noWrap/>
            <w:vAlign w:val="center"/>
          </w:tcPr>
          <w:p w14:paraId="0515C57C">
            <w:pPr>
              <w:pStyle w:val="632"/>
              <w:jc w:val="center"/>
              <w:rPr>
                <w:rFonts w:hint="eastAsia" w:ascii="宋体" w:hAnsi="宋体" w:cs="宋体"/>
                <w:color w:val="auto"/>
                <w:sz w:val="24"/>
                <w:highlight w:val="none"/>
              </w:rPr>
            </w:pPr>
          </w:p>
        </w:tc>
        <w:tc>
          <w:tcPr>
            <w:tcW w:w="922" w:type="dxa"/>
            <w:noWrap/>
            <w:vAlign w:val="center"/>
          </w:tcPr>
          <w:p w14:paraId="6D6B3B67">
            <w:pPr>
              <w:pStyle w:val="632"/>
              <w:jc w:val="center"/>
              <w:rPr>
                <w:rFonts w:hint="eastAsia" w:ascii="宋体" w:hAnsi="宋体" w:cs="宋体"/>
                <w:color w:val="auto"/>
                <w:sz w:val="24"/>
                <w:highlight w:val="none"/>
              </w:rPr>
            </w:pPr>
          </w:p>
        </w:tc>
        <w:tc>
          <w:tcPr>
            <w:tcW w:w="967" w:type="dxa"/>
            <w:noWrap/>
            <w:vAlign w:val="center"/>
          </w:tcPr>
          <w:p w14:paraId="77A0573C">
            <w:pPr>
              <w:pStyle w:val="632"/>
              <w:jc w:val="center"/>
              <w:rPr>
                <w:rFonts w:hint="eastAsia" w:ascii="宋体" w:hAnsi="宋体" w:cs="宋体"/>
                <w:color w:val="auto"/>
                <w:sz w:val="24"/>
                <w:highlight w:val="none"/>
              </w:rPr>
            </w:pPr>
          </w:p>
        </w:tc>
        <w:tc>
          <w:tcPr>
            <w:tcW w:w="698" w:type="dxa"/>
            <w:noWrap/>
            <w:vAlign w:val="center"/>
          </w:tcPr>
          <w:p w14:paraId="662F7053">
            <w:pPr>
              <w:pStyle w:val="632"/>
              <w:jc w:val="center"/>
              <w:rPr>
                <w:rFonts w:hint="eastAsia" w:ascii="宋体" w:hAnsi="宋体" w:cs="宋体"/>
                <w:color w:val="auto"/>
                <w:sz w:val="24"/>
                <w:highlight w:val="none"/>
              </w:rPr>
            </w:pPr>
          </w:p>
        </w:tc>
        <w:tc>
          <w:tcPr>
            <w:tcW w:w="862" w:type="dxa"/>
            <w:noWrap/>
            <w:vAlign w:val="center"/>
          </w:tcPr>
          <w:p w14:paraId="66C9CD25">
            <w:pPr>
              <w:pStyle w:val="632"/>
              <w:jc w:val="center"/>
              <w:rPr>
                <w:rFonts w:hint="eastAsia" w:ascii="宋体" w:hAnsi="宋体" w:cs="宋体"/>
                <w:color w:val="auto"/>
                <w:sz w:val="24"/>
                <w:highlight w:val="none"/>
              </w:rPr>
            </w:pPr>
          </w:p>
        </w:tc>
        <w:tc>
          <w:tcPr>
            <w:tcW w:w="1654" w:type="dxa"/>
            <w:noWrap/>
            <w:vAlign w:val="center"/>
          </w:tcPr>
          <w:p w14:paraId="212A7D8E">
            <w:pPr>
              <w:pStyle w:val="632"/>
              <w:jc w:val="center"/>
              <w:rPr>
                <w:rFonts w:hint="eastAsia" w:ascii="宋体" w:hAnsi="宋体" w:cs="宋体"/>
                <w:color w:val="auto"/>
                <w:sz w:val="24"/>
                <w:highlight w:val="none"/>
              </w:rPr>
            </w:pPr>
          </w:p>
        </w:tc>
        <w:tc>
          <w:tcPr>
            <w:tcW w:w="1087" w:type="dxa"/>
            <w:noWrap/>
            <w:vAlign w:val="center"/>
          </w:tcPr>
          <w:p w14:paraId="2ECB73E6">
            <w:pPr>
              <w:pStyle w:val="632"/>
              <w:jc w:val="center"/>
              <w:rPr>
                <w:rFonts w:hint="eastAsia" w:ascii="宋体" w:hAnsi="宋体" w:cs="宋体"/>
                <w:color w:val="auto"/>
                <w:sz w:val="24"/>
                <w:highlight w:val="none"/>
              </w:rPr>
            </w:pPr>
          </w:p>
        </w:tc>
      </w:tr>
      <w:tr w14:paraId="4C02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3B6E9522">
            <w:pPr>
              <w:pStyle w:val="632"/>
              <w:jc w:val="center"/>
              <w:rPr>
                <w:rFonts w:hint="eastAsia" w:ascii="宋体" w:hAnsi="宋体" w:cs="宋体"/>
                <w:color w:val="auto"/>
                <w:sz w:val="24"/>
                <w:highlight w:val="none"/>
              </w:rPr>
            </w:pPr>
          </w:p>
        </w:tc>
        <w:tc>
          <w:tcPr>
            <w:tcW w:w="1748" w:type="dxa"/>
            <w:noWrap/>
            <w:vAlign w:val="center"/>
          </w:tcPr>
          <w:p w14:paraId="4E9E66CC">
            <w:pPr>
              <w:pStyle w:val="632"/>
              <w:jc w:val="center"/>
              <w:rPr>
                <w:rFonts w:hint="eastAsia" w:ascii="宋体" w:hAnsi="宋体" w:cs="宋体"/>
                <w:color w:val="auto"/>
                <w:sz w:val="24"/>
                <w:highlight w:val="none"/>
              </w:rPr>
            </w:pPr>
          </w:p>
        </w:tc>
        <w:tc>
          <w:tcPr>
            <w:tcW w:w="850" w:type="dxa"/>
            <w:noWrap/>
            <w:vAlign w:val="center"/>
          </w:tcPr>
          <w:p w14:paraId="40CDFD9B">
            <w:pPr>
              <w:pStyle w:val="632"/>
              <w:jc w:val="center"/>
              <w:rPr>
                <w:rFonts w:hint="eastAsia" w:ascii="宋体" w:hAnsi="宋体" w:cs="宋体"/>
                <w:color w:val="auto"/>
                <w:sz w:val="24"/>
                <w:highlight w:val="none"/>
              </w:rPr>
            </w:pPr>
          </w:p>
        </w:tc>
        <w:tc>
          <w:tcPr>
            <w:tcW w:w="922" w:type="dxa"/>
            <w:noWrap/>
            <w:vAlign w:val="center"/>
          </w:tcPr>
          <w:p w14:paraId="5687F093">
            <w:pPr>
              <w:pStyle w:val="632"/>
              <w:jc w:val="center"/>
              <w:rPr>
                <w:rFonts w:hint="eastAsia" w:ascii="宋体" w:hAnsi="宋体" w:cs="宋体"/>
                <w:color w:val="auto"/>
                <w:sz w:val="24"/>
                <w:highlight w:val="none"/>
              </w:rPr>
            </w:pPr>
          </w:p>
        </w:tc>
        <w:tc>
          <w:tcPr>
            <w:tcW w:w="967" w:type="dxa"/>
            <w:noWrap/>
            <w:vAlign w:val="center"/>
          </w:tcPr>
          <w:p w14:paraId="2AC645FE">
            <w:pPr>
              <w:pStyle w:val="632"/>
              <w:jc w:val="center"/>
              <w:rPr>
                <w:rFonts w:hint="eastAsia" w:ascii="宋体" w:hAnsi="宋体" w:cs="宋体"/>
                <w:color w:val="auto"/>
                <w:sz w:val="24"/>
                <w:highlight w:val="none"/>
              </w:rPr>
            </w:pPr>
          </w:p>
        </w:tc>
        <w:tc>
          <w:tcPr>
            <w:tcW w:w="698" w:type="dxa"/>
            <w:noWrap/>
            <w:vAlign w:val="center"/>
          </w:tcPr>
          <w:p w14:paraId="5EBED1EE">
            <w:pPr>
              <w:pStyle w:val="632"/>
              <w:jc w:val="center"/>
              <w:rPr>
                <w:rFonts w:hint="eastAsia" w:ascii="宋体" w:hAnsi="宋体" w:cs="宋体"/>
                <w:color w:val="auto"/>
                <w:sz w:val="24"/>
                <w:highlight w:val="none"/>
              </w:rPr>
            </w:pPr>
          </w:p>
        </w:tc>
        <w:tc>
          <w:tcPr>
            <w:tcW w:w="862" w:type="dxa"/>
            <w:noWrap/>
            <w:vAlign w:val="center"/>
          </w:tcPr>
          <w:p w14:paraId="46EA6400">
            <w:pPr>
              <w:pStyle w:val="632"/>
              <w:jc w:val="center"/>
              <w:rPr>
                <w:rFonts w:hint="eastAsia" w:ascii="宋体" w:hAnsi="宋体" w:cs="宋体"/>
                <w:color w:val="auto"/>
                <w:sz w:val="24"/>
                <w:highlight w:val="none"/>
              </w:rPr>
            </w:pPr>
          </w:p>
        </w:tc>
        <w:tc>
          <w:tcPr>
            <w:tcW w:w="1654" w:type="dxa"/>
            <w:noWrap/>
            <w:vAlign w:val="center"/>
          </w:tcPr>
          <w:p w14:paraId="4E39CCE3">
            <w:pPr>
              <w:pStyle w:val="632"/>
              <w:jc w:val="center"/>
              <w:rPr>
                <w:rFonts w:hint="eastAsia" w:ascii="宋体" w:hAnsi="宋体" w:cs="宋体"/>
                <w:color w:val="auto"/>
                <w:sz w:val="24"/>
                <w:highlight w:val="none"/>
              </w:rPr>
            </w:pPr>
          </w:p>
        </w:tc>
        <w:tc>
          <w:tcPr>
            <w:tcW w:w="1087" w:type="dxa"/>
            <w:noWrap/>
            <w:vAlign w:val="center"/>
          </w:tcPr>
          <w:p w14:paraId="6C979225">
            <w:pPr>
              <w:pStyle w:val="632"/>
              <w:jc w:val="center"/>
              <w:rPr>
                <w:rFonts w:hint="eastAsia" w:ascii="宋体" w:hAnsi="宋体" w:cs="宋体"/>
                <w:color w:val="auto"/>
                <w:sz w:val="24"/>
                <w:highlight w:val="none"/>
              </w:rPr>
            </w:pPr>
          </w:p>
        </w:tc>
      </w:tr>
      <w:tr w14:paraId="2CD87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48E8E418">
            <w:pPr>
              <w:pStyle w:val="632"/>
              <w:jc w:val="center"/>
              <w:rPr>
                <w:rFonts w:hint="eastAsia" w:ascii="宋体" w:hAnsi="宋体" w:cs="宋体"/>
                <w:color w:val="auto"/>
                <w:sz w:val="24"/>
                <w:highlight w:val="none"/>
              </w:rPr>
            </w:pPr>
          </w:p>
        </w:tc>
        <w:tc>
          <w:tcPr>
            <w:tcW w:w="1748" w:type="dxa"/>
            <w:noWrap/>
            <w:vAlign w:val="center"/>
          </w:tcPr>
          <w:p w14:paraId="21F03626">
            <w:pPr>
              <w:pStyle w:val="632"/>
              <w:jc w:val="center"/>
              <w:rPr>
                <w:rFonts w:hint="eastAsia" w:ascii="宋体" w:hAnsi="宋体" w:cs="宋体"/>
                <w:color w:val="auto"/>
                <w:sz w:val="24"/>
                <w:highlight w:val="none"/>
              </w:rPr>
            </w:pPr>
          </w:p>
        </w:tc>
        <w:tc>
          <w:tcPr>
            <w:tcW w:w="850" w:type="dxa"/>
            <w:noWrap/>
            <w:vAlign w:val="center"/>
          </w:tcPr>
          <w:p w14:paraId="3F9C7E03">
            <w:pPr>
              <w:pStyle w:val="632"/>
              <w:jc w:val="center"/>
              <w:rPr>
                <w:rFonts w:hint="eastAsia" w:ascii="宋体" w:hAnsi="宋体" w:cs="宋体"/>
                <w:color w:val="auto"/>
                <w:sz w:val="24"/>
                <w:highlight w:val="none"/>
              </w:rPr>
            </w:pPr>
          </w:p>
        </w:tc>
        <w:tc>
          <w:tcPr>
            <w:tcW w:w="922" w:type="dxa"/>
            <w:noWrap/>
            <w:vAlign w:val="center"/>
          </w:tcPr>
          <w:p w14:paraId="3524FCA1">
            <w:pPr>
              <w:pStyle w:val="632"/>
              <w:jc w:val="center"/>
              <w:rPr>
                <w:rFonts w:hint="eastAsia" w:ascii="宋体" w:hAnsi="宋体" w:cs="宋体"/>
                <w:color w:val="auto"/>
                <w:sz w:val="24"/>
                <w:highlight w:val="none"/>
              </w:rPr>
            </w:pPr>
          </w:p>
        </w:tc>
        <w:tc>
          <w:tcPr>
            <w:tcW w:w="967" w:type="dxa"/>
            <w:noWrap/>
            <w:vAlign w:val="center"/>
          </w:tcPr>
          <w:p w14:paraId="392E825B">
            <w:pPr>
              <w:pStyle w:val="632"/>
              <w:jc w:val="center"/>
              <w:rPr>
                <w:rFonts w:hint="eastAsia" w:ascii="宋体" w:hAnsi="宋体" w:cs="宋体"/>
                <w:color w:val="auto"/>
                <w:sz w:val="24"/>
                <w:highlight w:val="none"/>
              </w:rPr>
            </w:pPr>
          </w:p>
        </w:tc>
        <w:tc>
          <w:tcPr>
            <w:tcW w:w="698" w:type="dxa"/>
            <w:noWrap/>
            <w:vAlign w:val="center"/>
          </w:tcPr>
          <w:p w14:paraId="5BB833F7">
            <w:pPr>
              <w:pStyle w:val="632"/>
              <w:jc w:val="center"/>
              <w:rPr>
                <w:rFonts w:hint="eastAsia" w:ascii="宋体" w:hAnsi="宋体" w:cs="宋体"/>
                <w:color w:val="auto"/>
                <w:sz w:val="24"/>
                <w:highlight w:val="none"/>
              </w:rPr>
            </w:pPr>
          </w:p>
        </w:tc>
        <w:tc>
          <w:tcPr>
            <w:tcW w:w="862" w:type="dxa"/>
            <w:noWrap/>
            <w:vAlign w:val="center"/>
          </w:tcPr>
          <w:p w14:paraId="5E2B8C52">
            <w:pPr>
              <w:pStyle w:val="632"/>
              <w:jc w:val="center"/>
              <w:rPr>
                <w:rFonts w:hint="eastAsia" w:ascii="宋体" w:hAnsi="宋体" w:cs="宋体"/>
                <w:color w:val="auto"/>
                <w:sz w:val="24"/>
                <w:highlight w:val="none"/>
              </w:rPr>
            </w:pPr>
          </w:p>
        </w:tc>
        <w:tc>
          <w:tcPr>
            <w:tcW w:w="1654" w:type="dxa"/>
            <w:noWrap/>
            <w:vAlign w:val="center"/>
          </w:tcPr>
          <w:p w14:paraId="124DB069">
            <w:pPr>
              <w:pStyle w:val="632"/>
              <w:jc w:val="center"/>
              <w:rPr>
                <w:rFonts w:hint="eastAsia" w:ascii="宋体" w:hAnsi="宋体" w:cs="宋体"/>
                <w:color w:val="auto"/>
                <w:sz w:val="24"/>
                <w:highlight w:val="none"/>
              </w:rPr>
            </w:pPr>
          </w:p>
        </w:tc>
        <w:tc>
          <w:tcPr>
            <w:tcW w:w="1087" w:type="dxa"/>
            <w:noWrap/>
            <w:vAlign w:val="center"/>
          </w:tcPr>
          <w:p w14:paraId="7B2520A6">
            <w:pPr>
              <w:pStyle w:val="632"/>
              <w:jc w:val="center"/>
              <w:rPr>
                <w:rFonts w:hint="eastAsia" w:ascii="宋体" w:hAnsi="宋体" w:cs="宋体"/>
                <w:color w:val="auto"/>
                <w:sz w:val="24"/>
                <w:highlight w:val="none"/>
              </w:rPr>
            </w:pPr>
          </w:p>
        </w:tc>
      </w:tr>
      <w:tr w14:paraId="17F96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9" w:type="dxa"/>
            <w:noWrap/>
            <w:vAlign w:val="center"/>
          </w:tcPr>
          <w:p w14:paraId="63696825">
            <w:pPr>
              <w:pStyle w:val="632"/>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748" w:type="dxa"/>
            <w:noWrap/>
            <w:vAlign w:val="center"/>
          </w:tcPr>
          <w:p w14:paraId="49F53A87">
            <w:pPr>
              <w:pStyle w:val="632"/>
              <w:jc w:val="center"/>
              <w:rPr>
                <w:rFonts w:hint="eastAsia" w:ascii="宋体" w:hAnsi="宋体" w:cs="宋体"/>
                <w:color w:val="auto"/>
                <w:sz w:val="24"/>
                <w:highlight w:val="none"/>
              </w:rPr>
            </w:pPr>
          </w:p>
        </w:tc>
        <w:tc>
          <w:tcPr>
            <w:tcW w:w="850" w:type="dxa"/>
            <w:noWrap/>
            <w:vAlign w:val="center"/>
          </w:tcPr>
          <w:p w14:paraId="760F727B">
            <w:pPr>
              <w:pStyle w:val="632"/>
              <w:jc w:val="center"/>
              <w:rPr>
                <w:rFonts w:hint="eastAsia" w:ascii="宋体" w:hAnsi="宋体" w:cs="宋体"/>
                <w:color w:val="auto"/>
                <w:sz w:val="24"/>
                <w:highlight w:val="none"/>
              </w:rPr>
            </w:pPr>
          </w:p>
        </w:tc>
        <w:tc>
          <w:tcPr>
            <w:tcW w:w="922" w:type="dxa"/>
            <w:noWrap/>
            <w:vAlign w:val="center"/>
          </w:tcPr>
          <w:p w14:paraId="50CCE695">
            <w:pPr>
              <w:pStyle w:val="632"/>
              <w:jc w:val="center"/>
              <w:rPr>
                <w:rFonts w:hint="eastAsia" w:ascii="宋体" w:hAnsi="宋体" w:cs="宋体"/>
                <w:color w:val="auto"/>
                <w:sz w:val="24"/>
                <w:highlight w:val="none"/>
              </w:rPr>
            </w:pPr>
          </w:p>
        </w:tc>
        <w:tc>
          <w:tcPr>
            <w:tcW w:w="967" w:type="dxa"/>
            <w:noWrap/>
            <w:vAlign w:val="center"/>
          </w:tcPr>
          <w:p w14:paraId="104B58F5">
            <w:pPr>
              <w:pStyle w:val="632"/>
              <w:jc w:val="center"/>
              <w:rPr>
                <w:rFonts w:hint="eastAsia" w:ascii="宋体" w:hAnsi="宋体" w:cs="宋体"/>
                <w:color w:val="auto"/>
                <w:sz w:val="24"/>
                <w:highlight w:val="none"/>
              </w:rPr>
            </w:pPr>
          </w:p>
        </w:tc>
        <w:tc>
          <w:tcPr>
            <w:tcW w:w="698" w:type="dxa"/>
            <w:noWrap/>
            <w:vAlign w:val="center"/>
          </w:tcPr>
          <w:p w14:paraId="6F68218E">
            <w:pPr>
              <w:pStyle w:val="632"/>
              <w:jc w:val="center"/>
              <w:rPr>
                <w:rFonts w:hint="eastAsia" w:ascii="宋体" w:hAnsi="宋体" w:cs="宋体"/>
                <w:color w:val="auto"/>
                <w:sz w:val="24"/>
                <w:highlight w:val="none"/>
              </w:rPr>
            </w:pPr>
          </w:p>
        </w:tc>
        <w:tc>
          <w:tcPr>
            <w:tcW w:w="862" w:type="dxa"/>
            <w:noWrap/>
            <w:vAlign w:val="center"/>
          </w:tcPr>
          <w:p w14:paraId="1744E911">
            <w:pPr>
              <w:pStyle w:val="632"/>
              <w:jc w:val="center"/>
              <w:rPr>
                <w:rFonts w:hint="eastAsia" w:ascii="宋体" w:hAnsi="宋体" w:cs="宋体"/>
                <w:color w:val="auto"/>
                <w:sz w:val="24"/>
                <w:highlight w:val="none"/>
              </w:rPr>
            </w:pPr>
          </w:p>
        </w:tc>
        <w:tc>
          <w:tcPr>
            <w:tcW w:w="1654" w:type="dxa"/>
            <w:noWrap/>
            <w:vAlign w:val="center"/>
          </w:tcPr>
          <w:p w14:paraId="59D8B2ED">
            <w:pPr>
              <w:pStyle w:val="632"/>
              <w:jc w:val="center"/>
              <w:rPr>
                <w:rFonts w:hint="eastAsia" w:ascii="宋体" w:hAnsi="宋体" w:cs="宋体"/>
                <w:color w:val="auto"/>
                <w:sz w:val="24"/>
                <w:highlight w:val="none"/>
              </w:rPr>
            </w:pPr>
          </w:p>
        </w:tc>
        <w:tc>
          <w:tcPr>
            <w:tcW w:w="1087" w:type="dxa"/>
            <w:noWrap/>
            <w:vAlign w:val="center"/>
          </w:tcPr>
          <w:p w14:paraId="2BDF8104">
            <w:pPr>
              <w:pStyle w:val="632"/>
              <w:jc w:val="center"/>
              <w:rPr>
                <w:rFonts w:hint="eastAsia" w:ascii="宋体" w:hAnsi="宋体" w:cs="宋体"/>
                <w:color w:val="auto"/>
                <w:sz w:val="24"/>
                <w:highlight w:val="none"/>
              </w:rPr>
            </w:pPr>
          </w:p>
        </w:tc>
      </w:tr>
    </w:tbl>
    <w:p w14:paraId="0DE9FDAD">
      <w:pPr>
        <w:spacing w:line="360" w:lineRule="auto"/>
        <w:ind w:firstLine="482"/>
        <w:rPr>
          <w:b/>
          <w:bCs/>
          <w:color w:val="auto"/>
          <w:sz w:val="24"/>
          <w:highlight w:val="none"/>
        </w:rPr>
      </w:pPr>
    </w:p>
    <w:p w14:paraId="1AD1626A">
      <w:pPr>
        <w:spacing w:line="360" w:lineRule="auto"/>
        <w:ind w:firstLine="482"/>
        <w:rPr>
          <w:b/>
          <w:bCs/>
          <w:color w:val="auto"/>
          <w:sz w:val="24"/>
          <w:highlight w:val="none"/>
        </w:rPr>
      </w:pPr>
      <w:r>
        <w:rPr>
          <w:b/>
          <w:bCs/>
          <w:color w:val="auto"/>
          <w:sz w:val="24"/>
          <w:highlight w:val="none"/>
        </w:rPr>
        <w:t>注：</w:t>
      </w:r>
    </w:p>
    <w:p w14:paraId="6E06E86B">
      <w:pPr>
        <w:pStyle w:val="67"/>
        <w:spacing w:line="360" w:lineRule="auto"/>
        <w:ind w:firstLine="480"/>
        <w:rPr>
          <w:rFonts w:ascii="Times New Roman"/>
          <w:b/>
          <w:bCs/>
          <w:color w:val="auto"/>
          <w:sz w:val="24"/>
          <w:highlight w:val="none"/>
        </w:rPr>
      </w:pPr>
      <w:r>
        <w:rPr>
          <w:rFonts w:ascii="Times New Roman"/>
          <w:b/>
          <w:bCs/>
          <w:color w:val="auto"/>
          <w:sz w:val="24"/>
          <w:highlight w:val="none"/>
        </w:rPr>
        <w:t>1．</w:t>
      </w:r>
      <w:r>
        <w:rPr>
          <w:rFonts w:hint="eastAsia" w:ascii="Times New Roman"/>
          <w:b/>
          <w:bCs/>
          <w:color w:val="auto"/>
          <w:sz w:val="24"/>
          <w:highlight w:val="none"/>
        </w:rPr>
        <w:t>按照招标文件要求提供</w:t>
      </w:r>
      <w:r>
        <w:rPr>
          <w:rFonts w:hint="default" w:ascii="Times New Roman" w:hAnsi="Calibri"/>
          <w:b/>
          <w:bCs/>
          <w:color w:val="auto"/>
          <w:sz w:val="24"/>
          <w:highlight w:val="none"/>
        </w:rPr>
        <w:t>相关</w:t>
      </w:r>
      <w:r>
        <w:rPr>
          <w:rFonts w:hint="eastAsia" w:ascii="Times New Roman" w:eastAsia="宋体"/>
          <w:b/>
          <w:bCs/>
          <w:color w:val="auto"/>
          <w:sz w:val="24"/>
          <w:highlight w:val="none"/>
          <w:lang w:val="en-US" w:eastAsia="zh-CN"/>
        </w:rPr>
        <w:t>证明材料</w:t>
      </w:r>
      <w:r>
        <w:rPr>
          <w:rFonts w:ascii="Times New Roman"/>
          <w:b/>
          <w:bCs/>
          <w:color w:val="auto"/>
          <w:sz w:val="24"/>
          <w:highlight w:val="none"/>
        </w:rPr>
        <w:t>，条目不限于此，可自行添加。</w:t>
      </w:r>
    </w:p>
    <w:p w14:paraId="47A47731">
      <w:pPr>
        <w:spacing w:line="360" w:lineRule="auto"/>
        <w:ind w:right="34"/>
        <w:rPr>
          <w:b/>
          <w:color w:val="auto"/>
          <w:sz w:val="24"/>
          <w:szCs w:val="22"/>
          <w:highlight w:val="none"/>
        </w:rPr>
        <w:sectPr>
          <w:pgSz w:w="11906" w:h="16838"/>
          <w:pgMar w:top="1440" w:right="1083" w:bottom="1440" w:left="1083" w:header="851" w:footer="992" w:gutter="0"/>
          <w:cols w:space="0" w:num="1"/>
          <w:titlePg/>
          <w:docGrid w:linePitch="360" w:charSpace="0"/>
        </w:sectPr>
      </w:pPr>
    </w:p>
    <w:p w14:paraId="51D4CA92">
      <w:pPr>
        <w:spacing w:line="360" w:lineRule="auto"/>
        <w:ind w:right="34"/>
        <w:jc w:val="center"/>
        <w:rPr>
          <w:rFonts w:hint="eastAsia" w:eastAsia="宋体"/>
          <w:b/>
          <w:bCs/>
          <w:color w:val="auto"/>
          <w:sz w:val="32"/>
          <w:szCs w:val="32"/>
          <w:highlight w:val="none"/>
          <w:lang w:eastAsia="zh-CN"/>
        </w:rPr>
      </w:pPr>
      <w:r>
        <w:rPr>
          <w:rFonts w:hint="eastAsia"/>
          <w:b/>
          <w:bCs/>
          <w:color w:val="auto"/>
          <w:sz w:val="32"/>
          <w:szCs w:val="32"/>
          <w:highlight w:val="none"/>
          <w:lang w:val="en-US" w:eastAsia="zh-CN"/>
        </w:rPr>
        <w:t>八</w:t>
      </w:r>
      <w:r>
        <w:rPr>
          <w:b/>
          <w:bCs/>
          <w:color w:val="auto"/>
          <w:sz w:val="32"/>
          <w:szCs w:val="32"/>
          <w:highlight w:val="none"/>
        </w:rPr>
        <w:t>、</w:t>
      </w:r>
      <w:r>
        <w:rPr>
          <w:rFonts w:hint="eastAsia"/>
          <w:b/>
          <w:bCs/>
          <w:color w:val="auto"/>
          <w:sz w:val="32"/>
          <w:szCs w:val="32"/>
          <w:highlight w:val="none"/>
          <w:lang w:eastAsia="zh-CN"/>
        </w:rPr>
        <w:t>拟投入车辆及设备配置表</w:t>
      </w:r>
    </w:p>
    <w:p w14:paraId="7EAFA8E2">
      <w:pPr>
        <w:spacing w:line="360" w:lineRule="auto"/>
        <w:ind w:right="34"/>
        <w:jc w:val="center"/>
        <w:rPr>
          <w:rFonts w:hint="eastAsia"/>
          <w:b/>
          <w:bCs/>
          <w:color w:val="auto"/>
          <w:sz w:val="32"/>
          <w:szCs w:val="32"/>
          <w:highlight w:val="none"/>
        </w:rPr>
      </w:pPr>
    </w:p>
    <w:tbl>
      <w:tblPr>
        <w:tblStyle w:val="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833"/>
        <w:gridCol w:w="1698"/>
        <w:gridCol w:w="1054"/>
        <w:gridCol w:w="970"/>
        <w:gridCol w:w="2489"/>
        <w:gridCol w:w="900"/>
      </w:tblGrid>
      <w:tr w14:paraId="29306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688" w:type="dxa"/>
            <w:noWrap w:val="0"/>
            <w:vAlign w:val="center"/>
          </w:tcPr>
          <w:p w14:paraId="57EA604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833" w:type="dxa"/>
            <w:noWrap w:val="0"/>
            <w:vAlign w:val="center"/>
          </w:tcPr>
          <w:p w14:paraId="713DA6F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设备名称</w:t>
            </w:r>
          </w:p>
        </w:tc>
        <w:tc>
          <w:tcPr>
            <w:tcW w:w="1698" w:type="dxa"/>
            <w:noWrap w:val="0"/>
            <w:vAlign w:val="center"/>
          </w:tcPr>
          <w:p w14:paraId="704F50A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品牌、型号</w:t>
            </w:r>
          </w:p>
        </w:tc>
        <w:tc>
          <w:tcPr>
            <w:tcW w:w="1054" w:type="dxa"/>
            <w:noWrap w:val="0"/>
            <w:vAlign w:val="center"/>
          </w:tcPr>
          <w:p w14:paraId="5501DD4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单位</w:t>
            </w:r>
          </w:p>
        </w:tc>
        <w:tc>
          <w:tcPr>
            <w:tcW w:w="970" w:type="dxa"/>
            <w:noWrap w:val="0"/>
            <w:vAlign w:val="center"/>
          </w:tcPr>
          <w:p w14:paraId="72DFEC7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2489" w:type="dxa"/>
            <w:noWrap w:val="0"/>
            <w:vAlign w:val="center"/>
          </w:tcPr>
          <w:p w14:paraId="64A537EC">
            <w:pPr>
              <w:spacing w:line="360" w:lineRule="auto"/>
              <w:jc w:val="center"/>
              <w:rPr>
                <w:rFonts w:hint="eastAsia" w:ascii="宋体" w:hAnsi="宋体" w:cs="宋体"/>
                <w:color w:val="auto"/>
                <w:spacing w:val="-20"/>
                <w:sz w:val="24"/>
                <w:highlight w:val="none"/>
              </w:rPr>
            </w:pPr>
            <w:r>
              <w:rPr>
                <w:rFonts w:hint="eastAsia" w:ascii="宋体" w:hAnsi="宋体" w:cs="宋体"/>
                <w:color w:val="auto"/>
                <w:sz w:val="24"/>
                <w:highlight w:val="none"/>
              </w:rPr>
              <w:t>设备性质（自有/租赁/承诺）</w:t>
            </w:r>
          </w:p>
        </w:tc>
        <w:tc>
          <w:tcPr>
            <w:tcW w:w="900" w:type="dxa"/>
            <w:noWrap w:val="0"/>
            <w:vAlign w:val="center"/>
          </w:tcPr>
          <w:p w14:paraId="7B2716B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47DF9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7663C26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833" w:type="dxa"/>
            <w:noWrap w:val="0"/>
            <w:vAlign w:val="center"/>
          </w:tcPr>
          <w:p w14:paraId="69CDABCC">
            <w:pPr>
              <w:spacing w:line="360" w:lineRule="auto"/>
              <w:jc w:val="center"/>
              <w:rPr>
                <w:rFonts w:hint="eastAsia" w:ascii="宋体" w:hAnsi="宋体" w:cs="宋体"/>
                <w:color w:val="auto"/>
                <w:sz w:val="24"/>
                <w:highlight w:val="none"/>
              </w:rPr>
            </w:pPr>
          </w:p>
        </w:tc>
        <w:tc>
          <w:tcPr>
            <w:tcW w:w="1698" w:type="dxa"/>
            <w:noWrap w:val="0"/>
            <w:vAlign w:val="center"/>
          </w:tcPr>
          <w:p w14:paraId="14838595">
            <w:pPr>
              <w:spacing w:line="360" w:lineRule="auto"/>
              <w:jc w:val="center"/>
              <w:rPr>
                <w:rFonts w:hint="eastAsia" w:ascii="宋体" w:hAnsi="宋体" w:cs="宋体"/>
                <w:color w:val="auto"/>
                <w:sz w:val="24"/>
                <w:highlight w:val="none"/>
              </w:rPr>
            </w:pPr>
          </w:p>
        </w:tc>
        <w:tc>
          <w:tcPr>
            <w:tcW w:w="1054" w:type="dxa"/>
            <w:noWrap w:val="0"/>
            <w:vAlign w:val="center"/>
          </w:tcPr>
          <w:p w14:paraId="066DEE48">
            <w:pPr>
              <w:spacing w:line="360" w:lineRule="auto"/>
              <w:jc w:val="center"/>
              <w:rPr>
                <w:rFonts w:hint="eastAsia" w:ascii="宋体" w:hAnsi="宋体" w:cs="宋体"/>
                <w:color w:val="auto"/>
                <w:sz w:val="24"/>
                <w:highlight w:val="none"/>
              </w:rPr>
            </w:pPr>
          </w:p>
        </w:tc>
        <w:tc>
          <w:tcPr>
            <w:tcW w:w="970" w:type="dxa"/>
            <w:noWrap w:val="0"/>
            <w:vAlign w:val="center"/>
          </w:tcPr>
          <w:p w14:paraId="706791C5">
            <w:pPr>
              <w:spacing w:line="360" w:lineRule="auto"/>
              <w:jc w:val="center"/>
              <w:rPr>
                <w:rFonts w:hint="eastAsia" w:ascii="宋体" w:hAnsi="宋体" w:cs="宋体"/>
                <w:color w:val="auto"/>
                <w:sz w:val="24"/>
                <w:highlight w:val="none"/>
              </w:rPr>
            </w:pPr>
          </w:p>
        </w:tc>
        <w:tc>
          <w:tcPr>
            <w:tcW w:w="2489" w:type="dxa"/>
            <w:noWrap w:val="0"/>
            <w:vAlign w:val="center"/>
          </w:tcPr>
          <w:p w14:paraId="61CA8FF7">
            <w:pPr>
              <w:spacing w:line="360" w:lineRule="auto"/>
              <w:jc w:val="center"/>
              <w:rPr>
                <w:rFonts w:hint="eastAsia" w:ascii="宋体" w:hAnsi="宋体" w:cs="宋体"/>
                <w:color w:val="auto"/>
                <w:sz w:val="24"/>
                <w:highlight w:val="none"/>
              </w:rPr>
            </w:pPr>
          </w:p>
        </w:tc>
        <w:tc>
          <w:tcPr>
            <w:tcW w:w="900" w:type="dxa"/>
            <w:noWrap w:val="0"/>
            <w:vAlign w:val="center"/>
          </w:tcPr>
          <w:p w14:paraId="60D12BFC">
            <w:pPr>
              <w:spacing w:line="360" w:lineRule="auto"/>
              <w:jc w:val="center"/>
              <w:rPr>
                <w:rFonts w:hint="eastAsia" w:ascii="宋体" w:hAnsi="宋体" w:cs="宋体"/>
                <w:color w:val="auto"/>
                <w:sz w:val="24"/>
                <w:highlight w:val="none"/>
              </w:rPr>
            </w:pPr>
          </w:p>
        </w:tc>
      </w:tr>
      <w:tr w14:paraId="08843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03EC1DD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833" w:type="dxa"/>
            <w:noWrap w:val="0"/>
            <w:vAlign w:val="center"/>
          </w:tcPr>
          <w:p w14:paraId="2AEEBF8A">
            <w:pPr>
              <w:spacing w:line="360" w:lineRule="auto"/>
              <w:jc w:val="center"/>
              <w:rPr>
                <w:rFonts w:hint="eastAsia" w:ascii="宋体" w:hAnsi="宋体" w:cs="宋体"/>
                <w:color w:val="auto"/>
                <w:sz w:val="24"/>
                <w:highlight w:val="none"/>
              </w:rPr>
            </w:pPr>
          </w:p>
        </w:tc>
        <w:tc>
          <w:tcPr>
            <w:tcW w:w="1698" w:type="dxa"/>
            <w:noWrap w:val="0"/>
            <w:vAlign w:val="center"/>
          </w:tcPr>
          <w:p w14:paraId="42508F9B">
            <w:pPr>
              <w:spacing w:line="360" w:lineRule="auto"/>
              <w:jc w:val="center"/>
              <w:rPr>
                <w:rFonts w:hint="eastAsia" w:ascii="宋体" w:hAnsi="宋体" w:cs="宋体"/>
                <w:color w:val="auto"/>
                <w:sz w:val="24"/>
                <w:highlight w:val="none"/>
              </w:rPr>
            </w:pPr>
          </w:p>
        </w:tc>
        <w:tc>
          <w:tcPr>
            <w:tcW w:w="1054" w:type="dxa"/>
            <w:noWrap w:val="0"/>
            <w:vAlign w:val="center"/>
          </w:tcPr>
          <w:p w14:paraId="272EFF78">
            <w:pPr>
              <w:spacing w:line="360" w:lineRule="auto"/>
              <w:jc w:val="center"/>
              <w:rPr>
                <w:rFonts w:hint="eastAsia" w:ascii="宋体" w:hAnsi="宋体" w:cs="宋体"/>
                <w:color w:val="auto"/>
                <w:sz w:val="24"/>
                <w:highlight w:val="none"/>
              </w:rPr>
            </w:pPr>
          </w:p>
        </w:tc>
        <w:tc>
          <w:tcPr>
            <w:tcW w:w="970" w:type="dxa"/>
            <w:noWrap w:val="0"/>
            <w:vAlign w:val="center"/>
          </w:tcPr>
          <w:p w14:paraId="32399358">
            <w:pPr>
              <w:spacing w:line="360" w:lineRule="auto"/>
              <w:jc w:val="center"/>
              <w:rPr>
                <w:rFonts w:hint="eastAsia" w:ascii="宋体" w:hAnsi="宋体" w:cs="宋体"/>
                <w:color w:val="auto"/>
                <w:sz w:val="24"/>
                <w:highlight w:val="none"/>
              </w:rPr>
            </w:pPr>
          </w:p>
        </w:tc>
        <w:tc>
          <w:tcPr>
            <w:tcW w:w="2489" w:type="dxa"/>
            <w:noWrap w:val="0"/>
            <w:vAlign w:val="center"/>
          </w:tcPr>
          <w:p w14:paraId="42723C08">
            <w:pPr>
              <w:spacing w:line="360" w:lineRule="auto"/>
              <w:jc w:val="center"/>
              <w:rPr>
                <w:rFonts w:hint="eastAsia" w:ascii="宋体" w:hAnsi="宋体" w:cs="宋体"/>
                <w:color w:val="auto"/>
                <w:sz w:val="24"/>
                <w:highlight w:val="none"/>
              </w:rPr>
            </w:pPr>
          </w:p>
        </w:tc>
        <w:tc>
          <w:tcPr>
            <w:tcW w:w="900" w:type="dxa"/>
            <w:noWrap w:val="0"/>
            <w:vAlign w:val="center"/>
          </w:tcPr>
          <w:p w14:paraId="52B0B4F0">
            <w:pPr>
              <w:spacing w:line="360" w:lineRule="auto"/>
              <w:jc w:val="center"/>
              <w:rPr>
                <w:rFonts w:hint="eastAsia" w:ascii="宋体" w:hAnsi="宋体" w:cs="宋体"/>
                <w:color w:val="auto"/>
                <w:sz w:val="24"/>
                <w:highlight w:val="none"/>
              </w:rPr>
            </w:pPr>
          </w:p>
        </w:tc>
      </w:tr>
      <w:tr w14:paraId="17C2F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4E8635D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833" w:type="dxa"/>
            <w:noWrap w:val="0"/>
            <w:vAlign w:val="center"/>
          </w:tcPr>
          <w:p w14:paraId="4361F7CC">
            <w:pPr>
              <w:spacing w:line="360" w:lineRule="auto"/>
              <w:jc w:val="center"/>
              <w:rPr>
                <w:rFonts w:hint="eastAsia" w:ascii="宋体" w:hAnsi="宋体" w:cs="宋体"/>
                <w:color w:val="auto"/>
                <w:sz w:val="24"/>
                <w:highlight w:val="none"/>
              </w:rPr>
            </w:pPr>
          </w:p>
        </w:tc>
        <w:tc>
          <w:tcPr>
            <w:tcW w:w="1698" w:type="dxa"/>
            <w:noWrap w:val="0"/>
            <w:vAlign w:val="center"/>
          </w:tcPr>
          <w:p w14:paraId="25C30F87">
            <w:pPr>
              <w:spacing w:line="360" w:lineRule="auto"/>
              <w:jc w:val="center"/>
              <w:rPr>
                <w:rFonts w:hint="eastAsia" w:ascii="宋体" w:hAnsi="宋体" w:cs="宋体"/>
                <w:color w:val="auto"/>
                <w:sz w:val="24"/>
                <w:highlight w:val="none"/>
              </w:rPr>
            </w:pPr>
          </w:p>
        </w:tc>
        <w:tc>
          <w:tcPr>
            <w:tcW w:w="1054" w:type="dxa"/>
            <w:noWrap w:val="0"/>
            <w:vAlign w:val="center"/>
          </w:tcPr>
          <w:p w14:paraId="229850D9">
            <w:pPr>
              <w:spacing w:line="360" w:lineRule="auto"/>
              <w:jc w:val="center"/>
              <w:rPr>
                <w:rFonts w:hint="eastAsia" w:ascii="宋体" w:hAnsi="宋体" w:cs="宋体"/>
                <w:color w:val="auto"/>
                <w:sz w:val="24"/>
                <w:highlight w:val="none"/>
              </w:rPr>
            </w:pPr>
          </w:p>
        </w:tc>
        <w:tc>
          <w:tcPr>
            <w:tcW w:w="970" w:type="dxa"/>
            <w:noWrap w:val="0"/>
            <w:vAlign w:val="center"/>
          </w:tcPr>
          <w:p w14:paraId="6E1A0887">
            <w:pPr>
              <w:spacing w:line="360" w:lineRule="auto"/>
              <w:jc w:val="center"/>
              <w:rPr>
                <w:rFonts w:hint="eastAsia" w:ascii="宋体" w:hAnsi="宋体" w:cs="宋体"/>
                <w:color w:val="auto"/>
                <w:sz w:val="24"/>
                <w:highlight w:val="none"/>
              </w:rPr>
            </w:pPr>
          </w:p>
        </w:tc>
        <w:tc>
          <w:tcPr>
            <w:tcW w:w="2489" w:type="dxa"/>
            <w:noWrap w:val="0"/>
            <w:vAlign w:val="center"/>
          </w:tcPr>
          <w:p w14:paraId="37C611B1">
            <w:pPr>
              <w:spacing w:line="360" w:lineRule="auto"/>
              <w:jc w:val="center"/>
              <w:rPr>
                <w:rFonts w:hint="eastAsia" w:ascii="宋体" w:hAnsi="宋体" w:cs="宋体"/>
                <w:color w:val="auto"/>
                <w:sz w:val="24"/>
                <w:highlight w:val="none"/>
              </w:rPr>
            </w:pPr>
          </w:p>
        </w:tc>
        <w:tc>
          <w:tcPr>
            <w:tcW w:w="900" w:type="dxa"/>
            <w:noWrap w:val="0"/>
            <w:vAlign w:val="center"/>
          </w:tcPr>
          <w:p w14:paraId="612A2135">
            <w:pPr>
              <w:spacing w:line="360" w:lineRule="auto"/>
              <w:jc w:val="center"/>
              <w:rPr>
                <w:rFonts w:hint="eastAsia" w:ascii="宋体" w:hAnsi="宋体" w:cs="宋体"/>
                <w:color w:val="auto"/>
                <w:sz w:val="24"/>
                <w:highlight w:val="none"/>
              </w:rPr>
            </w:pPr>
          </w:p>
        </w:tc>
      </w:tr>
      <w:tr w14:paraId="5D960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1C9C9D2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833" w:type="dxa"/>
            <w:noWrap w:val="0"/>
            <w:vAlign w:val="center"/>
          </w:tcPr>
          <w:p w14:paraId="4744308C">
            <w:pPr>
              <w:spacing w:line="360" w:lineRule="auto"/>
              <w:jc w:val="center"/>
              <w:rPr>
                <w:rFonts w:hint="eastAsia" w:ascii="宋体" w:hAnsi="宋体" w:cs="宋体"/>
                <w:color w:val="auto"/>
                <w:sz w:val="24"/>
                <w:highlight w:val="none"/>
              </w:rPr>
            </w:pPr>
          </w:p>
        </w:tc>
        <w:tc>
          <w:tcPr>
            <w:tcW w:w="1698" w:type="dxa"/>
            <w:noWrap w:val="0"/>
            <w:vAlign w:val="center"/>
          </w:tcPr>
          <w:p w14:paraId="1E7DE893">
            <w:pPr>
              <w:spacing w:line="360" w:lineRule="auto"/>
              <w:jc w:val="center"/>
              <w:rPr>
                <w:rFonts w:hint="eastAsia" w:ascii="宋体" w:hAnsi="宋体" w:cs="宋体"/>
                <w:color w:val="auto"/>
                <w:sz w:val="24"/>
                <w:highlight w:val="none"/>
              </w:rPr>
            </w:pPr>
          </w:p>
        </w:tc>
        <w:tc>
          <w:tcPr>
            <w:tcW w:w="1054" w:type="dxa"/>
            <w:noWrap w:val="0"/>
            <w:vAlign w:val="center"/>
          </w:tcPr>
          <w:p w14:paraId="11A80389">
            <w:pPr>
              <w:spacing w:line="360" w:lineRule="auto"/>
              <w:jc w:val="center"/>
              <w:rPr>
                <w:rFonts w:hint="eastAsia" w:ascii="宋体" w:hAnsi="宋体" w:cs="宋体"/>
                <w:color w:val="auto"/>
                <w:sz w:val="24"/>
                <w:highlight w:val="none"/>
              </w:rPr>
            </w:pPr>
          </w:p>
        </w:tc>
        <w:tc>
          <w:tcPr>
            <w:tcW w:w="970" w:type="dxa"/>
            <w:noWrap w:val="0"/>
            <w:vAlign w:val="center"/>
          </w:tcPr>
          <w:p w14:paraId="50C7BB28">
            <w:pPr>
              <w:spacing w:line="360" w:lineRule="auto"/>
              <w:jc w:val="center"/>
              <w:rPr>
                <w:rFonts w:hint="eastAsia" w:ascii="宋体" w:hAnsi="宋体" w:cs="宋体"/>
                <w:color w:val="auto"/>
                <w:sz w:val="24"/>
                <w:highlight w:val="none"/>
              </w:rPr>
            </w:pPr>
          </w:p>
        </w:tc>
        <w:tc>
          <w:tcPr>
            <w:tcW w:w="2489" w:type="dxa"/>
            <w:noWrap w:val="0"/>
            <w:vAlign w:val="center"/>
          </w:tcPr>
          <w:p w14:paraId="7072467F">
            <w:pPr>
              <w:spacing w:line="360" w:lineRule="auto"/>
              <w:jc w:val="center"/>
              <w:rPr>
                <w:rFonts w:hint="eastAsia" w:ascii="宋体" w:hAnsi="宋体" w:cs="宋体"/>
                <w:color w:val="auto"/>
                <w:sz w:val="24"/>
                <w:highlight w:val="none"/>
              </w:rPr>
            </w:pPr>
          </w:p>
        </w:tc>
        <w:tc>
          <w:tcPr>
            <w:tcW w:w="900" w:type="dxa"/>
            <w:noWrap w:val="0"/>
            <w:vAlign w:val="center"/>
          </w:tcPr>
          <w:p w14:paraId="19056D36">
            <w:pPr>
              <w:spacing w:line="360" w:lineRule="auto"/>
              <w:jc w:val="center"/>
              <w:rPr>
                <w:rFonts w:hint="eastAsia" w:ascii="宋体" w:hAnsi="宋体" w:cs="宋体"/>
                <w:color w:val="auto"/>
                <w:sz w:val="24"/>
                <w:highlight w:val="none"/>
              </w:rPr>
            </w:pPr>
          </w:p>
        </w:tc>
      </w:tr>
      <w:tr w14:paraId="41C88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7B60614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833" w:type="dxa"/>
            <w:noWrap w:val="0"/>
            <w:vAlign w:val="center"/>
          </w:tcPr>
          <w:p w14:paraId="634961F1">
            <w:pPr>
              <w:spacing w:line="360" w:lineRule="auto"/>
              <w:jc w:val="center"/>
              <w:rPr>
                <w:rFonts w:hint="eastAsia" w:ascii="宋体" w:hAnsi="宋体" w:cs="宋体"/>
                <w:color w:val="auto"/>
                <w:sz w:val="24"/>
                <w:highlight w:val="none"/>
              </w:rPr>
            </w:pPr>
          </w:p>
        </w:tc>
        <w:tc>
          <w:tcPr>
            <w:tcW w:w="1698" w:type="dxa"/>
            <w:noWrap w:val="0"/>
            <w:vAlign w:val="center"/>
          </w:tcPr>
          <w:p w14:paraId="04676692">
            <w:pPr>
              <w:spacing w:line="360" w:lineRule="auto"/>
              <w:jc w:val="center"/>
              <w:rPr>
                <w:rFonts w:hint="eastAsia" w:ascii="宋体" w:hAnsi="宋体" w:cs="宋体"/>
                <w:color w:val="auto"/>
                <w:sz w:val="24"/>
                <w:highlight w:val="none"/>
              </w:rPr>
            </w:pPr>
          </w:p>
        </w:tc>
        <w:tc>
          <w:tcPr>
            <w:tcW w:w="1054" w:type="dxa"/>
            <w:noWrap w:val="0"/>
            <w:vAlign w:val="center"/>
          </w:tcPr>
          <w:p w14:paraId="5983320E">
            <w:pPr>
              <w:spacing w:line="360" w:lineRule="auto"/>
              <w:jc w:val="center"/>
              <w:rPr>
                <w:rFonts w:hint="eastAsia" w:ascii="宋体" w:hAnsi="宋体" w:cs="宋体"/>
                <w:color w:val="auto"/>
                <w:sz w:val="24"/>
                <w:highlight w:val="none"/>
              </w:rPr>
            </w:pPr>
          </w:p>
        </w:tc>
        <w:tc>
          <w:tcPr>
            <w:tcW w:w="970" w:type="dxa"/>
            <w:noWrap w:val="0"/>
            <w:vAlign w:val="center"/>
          </w:tcPr>
          <w:p w14:paraId="1C654C91">
            <w:pPr>
              <w:spacing w:line="360" w:lineRule="auto"/>
              <w:jc w:val="center"/>
              <w:rPr>
                <w:rFonts w:hint="eastAsia" w:ascii="宋体" w:hAnsi="宋体" w:cs="宋体"/>
                <w:color w:val="auto"/>
                <w:sz w:val="24"/>
                <w:highlight w:val="none"/>
              </w:rPr>
            </w:pPr>
          </w:p>
        </w:tc>
        <w:tc>
          <w:tcPr>
            <w:tcW w:w="2489" w:type="dxa"/>
            <w:noWrap w:val="0"/>
            <w:vAlign w:val="center"/>
          </w:tcPr>
          <w:p w14:paraId="1A2CB237">
            <w:pPr>
              <w:spacing w:line="360" w:lineRule="auto"/>
              <w:jc w:val="center"/>
              <w:rPr>
                <w:rFonts w:hint="eastAsia" w:ascii="宋体" w:hAnsi="宋体" w:cs="宋体"/>
                <w:color w:val="auto"/>
                <w:sz w:val="24"/>
                <w:highlight w:val="none"/>
              </w:rPr>
            </w:pPr>
          </w:p>
        </w:tc>
        <w:tc>
          <w:tcPr>
            <w:tcW w:w="900" w:type="dxa"/>
            <w:noWrap w:val="0"/>
            <w:vAlign w:val="center"/>
          </w:tcPr>
          <w:p w14:paraId="0A68F0D1">
            <w:pPr>
              <w:spacing w:line="360" w:lineRule="auto"/>
              <w:jc w:val="center"/>
              <w:rPr>
                <w:rFonts w:hint="eastAsia" w:ascii="宋体" w:hAnsi="宋体" w:cs="宋体"/>
                <w:color w:val="auto"/>
                <w:sz w:val="24"/>
                <w:highlight w:val="none"/>
              </w:rPr>
            </w:pPr>
          </w:p>
        </w:tc>
      </w:tr>
      <w:tr w14:paraId="26677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60CEDEB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833" w:type="dxa"/>
            <w:noWrap w:val="0"/>
            <w:vAlign w:val="center"/>
          </w:tcPr>
          <w:p w14:paraId="1B1ADF60">
            <w:pPr>
              <w:spacing w:line="360" w:lineRule="auto"/>
              <w:jc w:val="center"/>
              <w:rPr>
                <w:rFonts w:hint="eastAsia" w:ascii="宋体" w:hAnsi="宋体" w:cs="宋体"/>
                <w:color w:val="auto"/>
                <w:sz w:val="24"/>
                <w:highlight w:val="none"/>
              </w:rPr>
            </w:pPr>
          </w:p>
        </w:tc>
        <w:tc>
          <w:tcPr>
            <w:tcW w:w="1698" w:type="dxa"/>
            <w:noWrap w:val="0"/>
            <w:vAlign w:val="center"/>
          </w:tcPr>
          <w:p w14:paraId="1DA08318">
            <w:pPr>
              <w:spacing w:line="360" w:lineRule="auto"/>
              <w:jc w:val="center"/>
              <w:rPr>
                <w:rFonts w:hint="eastAsia" w:ascii="宋体" w:hAnsi="宋体" w:cs="宋体"/>
                <w:color w:val="auto"/>
                <w:sz w:val="24"/>
                <w:highlight w:val="none"/>
              </w:rPr>
            </w:pPr>
          </w:p>
        </w:tc>
        <w:tc>
          <w:tcPr>
            <w:tcW w:w="1054" w:type="dxa"/>
            <w:noWrap w:val="0"/>
            <w:vAlign w:val="center"/>
          </w:tcPr>
          <w:p w14:paraId="47C4B65C">
            <w:pPr>
              <w:spacing w:line="360" w:lineRule="auto"/>
              <w:jc w:val="center"/>
              <w:rPr>
                <w:rFonts w:hint="eastAsia" w:ascii="宋体" w:hAnsi="宋体" w:cs="宋体"/>
                <w:color w:val="auto"/>
                <w:sz w:val="24"/>
                <w:highlight w:val="none"/>
              </w:rPr>
            </w:pPr>
          </w:p>
        </w:tc>
        <w:tc>
          <w:tcPr>
            <w:tcW w:w="970" w:type="dxa"/>
            <w:noWrap w:val="0"/>
            <w:vAlign w:val="center"/>
          </w:tcPr>
          <w:p w14:paraId="3A27C708">
            <w:pPr>
              <w:spacing w:line="360" w:lineRule="auto"/>
              <w:jc w:val="center"/>
              <w:rPr>
                <w:rFonts w:hint="eastAsia" w:ascii="宋体" w:hAnsi="宋体" w:cs="宋体"/>
                <w:color w:val="auto"/>
                <w:sz w:val="24"/>
                <w:highlight w:val="none"/>
              </w:rPr>
            </w:pPr>
          </w:p>
        </w:tc>
        <w:tc>
          <w:tcPr>
            <w:tcW w:w="2489" w:type="dxa"/>
            <w:noWrap w:val="0"/>
            <w:vAlign w:val="center"/>
          </w:tcPr>
          <w:p w14:paraId="0532C8EB">
            <w:pPr>
              <w:spacing w:line="360" w:lineRule="auto"/>
              <w:jc w:val="center"/>
              <w:rPr>
                <w:rFonts w:hint="eastAsia" w:ascii="宋体" w:hAnsi="宋体" w:cs="宋体"/>
                <w:color w:val="auto"/>
                <w:sz w:val="24"/>
                <w:highlight w:val="none"/>
              </w:rPr>
            </w:pPr>
          </w:p>
        </w:tc>
        <w:tc>
          <w:tcPr>
            <w:tcW w:w="900" w:type="dxa"/>
            <w:noWrap w:val="0"/>
            <w:vAlign w:val="center"/>
          </w:tcPr>
          <w:p w14:paraId="348E0496">
            <w:pPr>
              <w:spacing w:line="360" w:lineRule="auto"/>
              <w:jc w:val="center"/>
              <w:rPr>
                <w:rFonts w:hint="eastAsia" w:ascii="宋体" w:hAnsi="宋体" w:cs="宋体"/>
                <w:color w:val="auto"/>
                <w:sz w:val="24"/>
                <w:highlight w:val="none"/>
              </w:rPr>
            </w:pPr>
          </w:p>
        </w:tc>
      </w:tr>
      <w:tr w14:paraId="748D9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596A9331">
            <w:pPr>
              <w:spacing w:line="360" w:lineRule="auto"/>
              <w:jc w:val="center"/>
              <w:rPr>
                <w:rFonts w:hint="eastAsia" w:ascii="宋体" w:hAnsi="宋体" w:cs="宋体"/>
                <w:color w:val="auto"/>
                <w:sz w:val="24"/>
                <w:highlight w:val="none"/>
              </w:rPr>
            </w:pPr>
          </w:p>
        </w:tc>
        <w:tc>
          <w:tcPr>
            <w:tcW w:w="1833" w:type="dxa"/>
            <w:noWrap w:val="0"/>
            <w:vAlign w:val="center"/>
          </w:tcPr>
          <w:p w14:paraId="003E19E5">
            <w:pPr>
              <w:spacing w:line="360" w:lineRule="auto"/>
              <w:jc w:val="center"/>
              <w:rPr>
                <w:rFonts w:hint="eastAsia" w:ascii="宋体" w:hAnsi="宋体" w:cs="宋体"/>
                <w:color w:val="auto"/>
                <w:sz w:val="24"/>
                <w:highlight w:val="none"/>
              </w:rPr>
            </w:pPr>
          </w:p>
        </w:tc>
        <w:tc>
          <w:tcPr>
            <w:tcW w:w="1698" w:type="dxa"/>
            <w:noWrap w:val="0"/>
            <w:vAlign w:val="center"/>
          </w:tcPr>
          <w:p w14:paraId="4091F6FA">
            <w:pPr>
              <w:spacing w:line="360" w:lineRule="auto"/>
              <w:jc w:val="center"/>
              <w:rPr>
                <w:rFonts w:hint="eastAsia" w:ascii="宋体" w:hAnsi="宋体" w:cs="宋体"/>
                <w:color w:val="auto"/>
                <w:sz w:val="24"/>
                <w:highlight w:val="none"/>
              </w:rPr>
            </w:pPr>
          </w:p>
        </w:tc>
        <w:tc>
          <w:tcPr>
            <w:tcW w:w="1054" w:type="dxa"/>
            <w:noWrap w:val="0"/>
            <w:vAlign w:val="center"/>
          </w:tcPr>
          <w:p w14:paraId="57441071">
            <w:pPr>
              <w:spacing w:line="360" w:lineRule="auto"/>
              <w:jc w:val="center"/>
              <w:rPr>
                <w:rFonts w:hint="eastAsia" w:ascii="宋体" w:hAnsi="宋体" w:cs="宋体"/>
                <w:color w:val="auto"/>
                <w:sz w:val="24"/>
                <w:highlight w:val="none"/>
              </w:rPr>
            </w:pPr>
          </w:p>
        </w:tc>
        <w:tc>
          <w:tcPr>
            <w:tcW w:w="970" w:type="dxa"/>
            <w:noWrap w:val="0"/>
            <w:vAlign w:val="center"/>
          </w:tcPr>
          <w:p w14:paraId="1DAEEFFC">
            <w:pPr>
              <w:spacing w:line="360" w:lineRule="auto"/>
              <w:jc w:val="center"/>
              <w:rPr>
                <w:rFonts w:hint="eastAsia" w:ascii="宋体" w:hAnsi="宋体" w:cs="宋体"/>
                <w:color w:val="auto"/>
                <w:sz w:val="24"/>
                <w:highlight w:val="none"/>
              </w:rPr>
            </w:pPr>
          </w:p>
        </w:tc>
        <w:tc>
          <w:tcPr>
            <w:tcW w:w="2489" w:type="dxa"/>
            <w:noWrap w:val="0"/>
            <w:vAlign w:val="center"/>
          </w:tcPr>
          <w:p w14:paraId="665D3C46">
            <w:pPr>
              <w:spacing w:line="360" w:lineRule="auto"/>
              <w:jc w:val="center"/>
              <w:rPr>
                <w:rFonts w:hint="eastAsia" w:ascii="宋体" w:hAnsi="宋体" w:cs="宋体"/>
                <w:color w:val="auto"/>
                <w:sz w:val="24"/>
                <w:highlight w:val="none"/>
              </w:rPr>
            </w:pPr>
          </w:p>
        </w:tc>
        <w:tc>
          <w:tcPr>
            <w:tcW w:w="900" w:type="dxa"/>
            <w:noWrap w:val="0"/>
            <w:vAlign w:val="center"/>
          </w:tcPr>
          <w:p w14:paraId="78168377">
            <w:pPr>
              <w:spacing w:line="360" w:lineRule="auto"/>
              <w:jc w:val="center"/>
              <w:rPr>
                <w:rFonts w:hint="eastAsia" w:ascii="宋体" w:hAnsi="宋体" w:cs="宋体"/>
                <w:color w:val="auto"/>
                <w:sz w:val="24"/>
                <w:highlight w:val="none"/>
              </w:rPr>
            </w:pPr>
          </w:p>
        </w:tc>
      </w:tr>
      <w:tr w14:paraId="2BB56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7360EFD1">
            <w:pPr>
              <w:spacing w:line="360" w:lineRule="auto"/>
              <w:jc w:val="center"/>
              <w:rPr>
                <w:rFonts w:hint="eastAsia" w:ascii="宋体" w:hAnsi="宋体" w:cs="宋体"/>
                <w:color w:val="auto"/>
                <w:sz w:val="24"/>
                <w:highlight w:val="none"/>
              </w:rPr>
            </w:pPr>
          </w:p>
        </w:tc>
        <w:tc>
          <w:tcPr>
            <w:tcW w:w="1833" w:type="dxa"/>
            <w:noWrap w:val="0"/>
            <w:vAlign w:val="center"/>
          </w:tcPr>
          <w:p w14:paraId="74C959FA">
            <w:pPr>
              <w:spacing w:line="360" w:lineRule="auto"/>
              <w:jc w:val="center"/>
              <w:rPr>
                <w:rFonts w:hint="eastAsia" w:ascii="宋体" w:hAnsi="宋体" w:cs="宋体"/>
                <w:color w:val="auto"/>
                <w:sz w:val="24"/>
                <w:highlight w:val="none"/>
              </w:rPr>
            </w:pPr>
          </w:p>
        </w:tc>
        <w:tc>
          <w:tcPr>
            <w:tcW w:w="1698" w:type="dxa"/>
            <w:noWrap w:val="0"/>
            <w:vAlign w:val="center"/>
          </w:tcPr>
          <w:p w14:paraId="4E7237B5">
            <w:pPr>
              <w:spacing w:line="360" w:lineRule="auto"/>
              <w:jc w:val="center"/>
              <w:rPr>
                <w:rFonts w:hint="eastAsia" w:ascii="宋体" w:hAnsi="宋体" w:cs="宋体"/>
                <w:color w:val="auto"/>
                <w:sz w:val="24"/>
                <w:highlight w:val="none"/>
              </w:rPr>
            </w:pPr>
          </w:p>
        </w:tc>
        <w:tc>
          <w:tcPr>
            <w:tcW w:w="1054" w:type="dxa"/>
            <w:noWrap w:val="0"/>
            <w:vAlign w:val="center"/>
          </w:tcPr>
          <w:p w14:paraId="46DF4088">
            <w:pPr>
              <w:spacing w:line="360" w:lineRule="auto"/>
              <w:jc w:val="center"/>
              <w:rPr>
                <w:rFonts w:hint="eastAsia" w:ascii="宋体" w:hAnsi="宋体" w:cs="宋体"/>
                <w:color w:val="auto"/>
                <w:sz w:val="24"/>
                <w:highlight w:val="none"/>
              </w:rPr>
            </w:pPr>
          </w:p>
        </w:tc>
        <w:tc>
          <w:tcPr>
            <w:tcW w:w="970" w:type="dxa"/>
            <w:noWrap w:val="0"/>
            <w:vAlign w:val="center"/>
          </w:tcPr>
          <w:p w14:paraId="62C5F6F4">
            <w:pPr>
              <w:spacing w:line="360" w:lineRule="auto"/>
              <w:jc w:val="center"/>
              <w:rPr>
                <w:rFonts w:hint="eastAsia" w:ascii="宋体" w:hAnsi="宋体" w:cs="宋体"/>
                <w:color w:val="auto"/>
                <w:sz w:val="24"/>
                <w:highlight w:val="none"/>
              </w:rPr>
            </w:pPr>
          </w:p>
        </w:tc>
        <w:tc>
          <w:tcPr>
            <w:tcW w:w="2489" w:type="dxa"/>
            <w:noWrap w:val="0"/>
            <w:vAlign w:val="center"/>
          </w:tcPr>
          <w:p w14:paraId="03F49D7F">
            <w:pPr>
              <w:spacing w:line="360" w:lineRule="auto"/>
              <w:jc w:val="center"/>
              <w:rPr>
                <w:rFonts w:hint="eastAsia" w:ascii="宋体" w:hAnsi="宋体" w:cs="宋体"/>
                <w:color w:val="auto"/>
                <w:sz w:val="24"/>
                <w:highlight w:val="none"/>
              </w:rPr>
            </w:pPr>
          </w:p>
        </w:tc>
        <w:tc>
          <w:tcPr>
            <w:tcW w:w="900" w:type="dxa"/>
            <w:noWrap w:val="0"/>
            <w:vAlign w:val="center"/>
          </w:tcPr>
          <w:p w14:paraId="5D4A773B">
            <w:pPr>
              <w:spacing w:line="360" w:lineRule="auto"/>
              <w:jc w:val="center"/>
              <w:rPr>
                <w:rFonts w:hint="eastAsia" w:ascii="宋体" w:hAnsi="宋体" w:cs="宋体"/>
                <w:color w:val="auto"/>
                <w:sz w:val="24"/>
                <w:highlight w:val="none"/>
              </w:rPr>
            </w:pPr>
          </w:p>
        </w:tc>
      </w:tr>
      <w:tr w14:paraId="4E217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88" w:type="dxa"/>
            <w:noWrap w:val="0"/>
            <w:vAlign w:val="center"/>
          </w:tcPr>
          <w:p w14:paraId="2DD660B4">
            <w:pPr>
              <w:spacing w:line="360" w:lineRule="auto"/>
              <w:jc w:val="center"/>
              <w:rPr>
                <w:rFonts w:hint="eastAsia" w:ascii="宋体" w:hAnsi="宋体" w:cs="宋体"/>
                <w:color w:val="auto"/>
                <w:sz w:val="24"/>
                <w:highlight w:val="none"/>
              </w:rPr>
            </w:pPr>
          </w:p>
        </w:tc>
        <w:tc>
          <w:tcPr>
            <w:tcW w:w="1833" w:type="dxa"/>
            <w:noWrap w:val="0"/>
            <w:vAlign w:val="center"/>
          </w:tcPr>
          <w:p w14:paraId="5DA4ACCB">
            <w:pPr>
              <w:spacing w:line="360" w:lineRule="auto"/>
              <w:jc w:val="center"/>
              <w:rPr>
                <w:rFonts w:hint="eastAsia" w:ascii="宋体" w:hAnsi="宋体" w:cs="宋体"/>
                <w:color w:val="auto"/>
                <w:sz w:val="24"/>
                <w:highlight w:val="none"/>
              </w:rPr>
            </w:pPr>
          </w:p>
        </w:tc>
        <w:tc>
          <w:tcPr>
            <w:tcW w:w="1698" w:type="dxa"/>
            <w:noWrap w:val="0"/>
            <w:vAlign w:val="center"/>
          </w:tcPr>
          <w:p w14:paraId="6DB52939">
            <w:pPr>
              <w:spacing w:line="360" w:lineRule="auto"/>
              <w:jc w:val="center"/>
              <w:rPr>
                <w:rFonts w:hint="eastAsia" w:ascii="宋体" w:hAnsi="宋体" w:cs="宋体"/>
                <w:color w:val="auto"/>
                <w:sz w:val="24"/>
                <w:highlight w:val="none"/>
              </w:rPr>
            </w:pPr>
          </w:p>
        </w:tc>
        <w:tc>
          <w:tcPr>
            <w:tcW w:w="1054" w:type="dxa"/>
            <w:noWrap w:val="0"/>
            <w:vAlign w:val="center"/>
          </w:tcPr>
          <w:p w14:paraId="235332FA">
            <w:pPr>
              <w:spacing w:line="360" w:lineRule="auto"/>
              <w:jc w:val="center"/>
              <w:rPr>
                <w:rFonts w:hint="eastAsia" w:ascii="宋体" w:hAnsi="宋体" w:cs="宋体"/>
                <w:color w:val="auto"/>
                <w:sz w:val="24"/>
                <w:highlight w:val="none"/>
              </w:rPr>
            </w:pPr>
          </w:p>
        </w:tc>
        <w:tc>
          <w:tcPr>
            <w:tcW w:w="970" w:type="dxa"/>
            <w:noWrap w:val="0"/>
            <w:vAlign w:val="center"/>
          </w:tcPr>
          <w:p w14:paraId="27D7D931">
            <w:pPr>
              <w:spacing w:line="360" w:lineRule="auto"/>
              <w:jc w:val="center"/>
              <w:rPr>
                <w:rFonts w:hint="eastAsia" w:ascii="宋体" w:hAnsi="宋体" w:cs="宋体"/>
                <w:color w:val="auto"/>
                <w:sz w:val="24"/>
                <w:highlight w:val="none"/>
              </w:rPr>
            </w:pPr>
          </w:p>
        </w:tc>
        <w:tc>
          <w:tcPr>
            <w:tcW w:w="2489" w:type="dxa"/>
            <w:noWrap w:val="0"/>
            <w:vAlign w:val="center"/>
          </w:tcPr>
          <w:p w14:paraId="797D4513">
            <w:pPr>
              <w:spacing w:line="360" w:lineRule="auto"/>
              <w:jc w:val="center"/>
              <w:rPr>
                <w:rFonts w:hint="eastAsia" w:ascii="宋体" w:hAnsi="宋体" w:cs="宋体"/>
                <w:color w:val="auto"/>
                <w:sz w:val="24"/>
                <w:highlight w:val="none"/>
              </w:rPr>
            </w:pPr>
          </w:p>
        </w:tc>
        <w:tc>
          <w:tcPr>
            <w:tcW w:w="900" w:type="dxa"/>
            <w:noWrap w:val="0"/>
            <w:vAlign w:val="center"/>
          </w:tcPr>
          <w:p w14:paraId="0E87813A">
            <w:pPr>
              <w:spacing w:line="360" w:lineRule="auto"/>
              <w:jc w:val="center"/>
              <w:rPr>
                <w:rFonts w:hint="eastAsia" w:ascii="宋体" w:hAnsi="宋体" w:cs="宋体"/>
                <w:color w:val="auto"/>
                <w:sz w:val="24"/>
                <w:highlight w:val="none"/>
              </w:rPr>
            </w:pPr>
          </w:p>
        </w:tc>
      </w:tr>
    </w:tbl>
    <w:p w14:paraId="1B6B6C3F">
      <w:pPr>
        <w:spacing w:line="360" w:lineRule="auto"/>
        <w:ind w:right="34"/>
        <w:jc w:val="both"/>
        <w:rPr>
          <w:rFonts w:hint="eastAsia"/>
          <w:b/>
          <w:bCs/>
          <w:color w:val="auto"/>
          <w:sz w:val="32"/>
          <w:szCs w:val="32"/>
          <w:highlight w:val="none"/>
        </w:rPr>
      </w:pPr>
    </w:p>
    <w:p w14:paraId="18FD73E5">
      <w:pPr>
        <w:spacing w:line="360" w:lineRule="auto"/>
        <w:ind w:firstLine="482"/>
        <w:rPr>
          <w:b/>
          <w:bCs/>
          <w:color w:val="auto"/>
          <w:sz w:val="24"/>
          <w:highlight w:val="none"/>
        </w:rPr>
      </w:pPr>
      <w:r>
        <w:rPr>
          <w:b/>
          <w:bCs/>
          <w:color w:val="auto"/>
          <w:sz w:val="24"/>
          <w:highlight w:val="none"/>
        </w:rPr>
        <w:t>注：</w:t>
      </w:r>
    </w:p>
    <w:p w14:paraId="2B4B3804">
      <w:pPr>
        <w:spacing w:line="420" w:lineRule="exact"/>
        <w:ind w:firstLine="482"/>
        <w:jc w:val="left"/>
        <w:rPr>
          <w:rFonts w:ascii="宋体" w:hAnsi="宋体"/>
          <w:color w:val="auto"/>
          <w:sz w:val="24"/>
          <w:highlight w:val="none"/>
        </w:rPr>
      </w:pPr>
      <w:r>
        <w:rPr>
          <w:rFonts w:hint="default" w:ascii="Times New Roman" w:hAnsi="Calibri"/>
          <w:b/>
          <w:bCs/>
          <w:color w:val="auto"/>
          <w:sz w:val="24"/>
          <w:highlight w:val="none"/>
        </w:rPr>
        <w:t>1、按照招标文件要求提供相关证明材料</w:t>
      </w:r>
      <w:r>
        <w:rPr>
          <w:rFonts w:ascii="Times New Roman"/>
          <w:b/>
          <w:bCs/>
          <w:color w:val="auto"/>
          <w:sz w:val="24"/>
          <w:highlight w:val="none"/>
        </w:rPr>
        <w:t>，条目不限于此，可自行添加。</w:t>
      </w:r>
    </w:p>
    <w:p w14:paraId="09D0835E">
      <w:pPr>
        <w:spacing w:line="360" w:lineRule="auto"/>
        <w:ind w:right="34"/>
        <w:jc w:val="both"/>
        <w:rPr>
          <w:rFonts w:hint="eastAsia"/>
          <w:b/>
          <w:bCs/>
          <w:color w:val="auto"/>
          <w:sz w:val="32"/>
          <w:szCs w:val="32"/>
          <w:highlight w:val="none"/>
        </w:rPr>
        <w:sectPr>
          <w:pgSz w:w="11906" w:h="16838"/>
          <w:pgMar w:top="1440" w:right="1083" w:bottom="1440" w:left="1083" w:header="851" w:footer="992" w:gutter="0"/>
          <w:cols w:space="0" w:num="1"/>
          <w:titlePg/>
          <w:docGrid w:linePitch="360" w:charSpace="0"/>
        </w:sectPr>
      </w:pPr>
    </w:p>
    <w:p w14:paraId="14E11246">
      <w:pPr>
        <w:keepNext/>
        <w:keepLines/>
        <w:jc w:val="center"/>
        <w:outlineLvl w:val="0"/>
        <w:rPr>
          <w:b/>
          <w:bCs/>
          <w:color w:val="auto"/>
          <w:sz w:val="32"/>
          <w:szCs w:val="32"/>
          <w:highlight w:val="none"/>
        </w:rPr>
      </w:pPr>
      <w:bookmarkStart w:id="201" w:name="_Toc30280"/>
      <w:bookmarkStart w:id="202" w:name="_Toc12770_WPSOffice_Level1"/>
      <w:bookmarkStart w:id="203" w:name="_Toc16473_WPSOffice_Level1"/>
      <w:bookmarkStart w:id="204" w:name="_Toc15223"/>
      <w:bookmarkStart w:id="205" w:name="_Toc31461"/>
      <w:bookmarkStart w:id="206" w:name="_Toc25187"/>
      <w:bookmarkStart w:id="207" w:name="_Toc30899"/>
      <w:bookmarkStart w:id="208" w:name="_Toc32557"/>
      <w:bookmarkStart w:id="209" w:name="_Toc22134"/>
      <w:bookmarkStart w:id="210" w:name="_Toc18713"/>
      <w:bookmarkStart w:id="211" w:name="_Toc3143"/>
      <w:bookmarkStart w:id="212" w:name="_Toc6007"/>
      <w:bookmarkStart w:id="213" w:name="_Toc14064"/>
      <w:bookmarkStart w:id="214" w:name="_Toc24537"/>
      <w:bookmarkStart w:id="215" w:name="_Toc20832"/>
      <w:bookmarkStart w:id="216" w:name="_Toc31131"/>
      <w:r>
        <w:rPr>
          <w:b/>
          <w:bCs/>
          <w:color w:val="auto"/>
          <w:sz w:val="32"/>
          <w:szCs w:val="32"/>
          <w:highlight w:val="none"/>
        </w:rPr>
        <w:t>九、</w:t>
      </w:r>
      <w:bookmarkEnd w:id="201"/>
      <w:bookmarkEnd w:id="202"/>
      <w:bookmarkEnd w:id="203"/>
      <w:bookmarkEnd w:id="204"/>
      <w:bookmarkEnd w:id="205"/>
      <w:bookmarkEnd w:id="206"/>
      <w:r>
        <w:rPr>
          <w:b/>
          <w:bCs/>
          <w:color w:val="auto"/>
          <w:sz w:val="32"/>
          <w:szCs w:val="32"/>
          <w:highlight w:val="none"/>
        </w:rPr>
        <w:t>类似项目</w:t>
      </w:r>
      <w:r>
        <w:rPr>
          <w:rFonts w:hint="eastAsia"/>
          <w:b/>
          <w:bCs/>
          <w:color w:val="auto"/>
          <w:sz w:val="32"/>
          <w:szCs w:val="32"/>
          <w:highlight w:val="none"/>
          <w:lang w:val="en-US" w:eastAsia="zh-CN"/>
        </w:rPr>
        <w:t>经验</w:t>
      </w:r>
      <w:r>
        <w:rPr>
          <w:b/>
          <w:bCs/>
          <w:color w:val="auto"/>
          <w:sz w:val="32"/>
          <w:szCs w:val="32"/>
          <w:highlight w:val="none"/>
        </w:rPr>
        <w:t>一览表</w:t>
      </w:r>
      <w:bookmarkEnd w:id="207"/>
      <w:bookmarkEnd w:id="208"/>
      <w:bookmarkEnd w:id="209"/>
      <w:bookmarkEnd w:id="210"/>
      <w:bookmarkEnd w:id="211"/>
      <w:bookmarkEnd w:id="212"/>
      <w:bookmarkEnd w:id="213"/>
      <w:bookmarkEnd w:id="214"/>
      <w:bookmarkEnd w:id="215"/>
      <w:bookmarkEnd w:id="216"/>
    </w:p>
    <w:p w14:paraId="2B965C73">
      <w:pPr>
        <w:keepNext/>
        <w:keepLines/>
        <w:jc w:val="center"/>
        <w:outlineLvl w:val="0"/>
        <w:rPr>
          <w:b/>
          <w:bCs/>
          <w:color w:val="auto"/>
          <w:sz w:val="32"/>
          <w:szCs w:val="32"/>
          <w:highlight w:val="none"/>
        </w:rPr>
      </w:pPr>
    </w:p>
    <w:tbl>
      <w:tblPr>
        <w:tblStyle w:val="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494"/>
        <w:gridCol w:w="1618"/>
        <w:gridCol w:w="1636"/>
        <w:gridCol w:w="2113"/>
        <w:gridCol w:w="1506"/>
      </w:tblGrid>
      <w:tr w14:paraId="19D1B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5" w:type="dxa"/>
            <w:noWrap w:val="0"/>
            <w:vAlign w:val="center"/>
          </w:tcPr>
          <w:p w14:paraId="26B154EF">
            <w:pPr>
              <w:spacing w:line="360" w:lineRule="auto"/>
              <w:jc w:val="center"/>
              <w:rPr>
                <w:rFonts w:hint="eastAsia" w:ascii="宋体" w:hAnsi="宋体" w:eastAsia="宋体" w:cs="宋体"/>
                <w:color w:val="auto"/>
                <w:sz w:val="24"/>
                <w:szCs w:val="24"/>
                <w:highlight w:val="none"/>
              </w:rPr>
            </w:pPr>
            <w:bookmarkStart w:id="217" w:name="_Hlt26609389"/>
            <w:bookmarkEnd w:id="217"/>
            <w:bookmarkStart w:id="218" w:name="_Hlt26955064"/>
            <w:bookmarkEnd w:id="218"/>
            <w:bookmarkStart w:id="219" w:name="_Hlt26580838"/>
            <w:bookmarkEnd w:id="219"/>
            <w:bookmarkStart w:id="220" w:name="_Hlt26671372"/>
            <w:bookmarkEnd w:id="220"/>
            <w:bookmarkStart w:id="221" w:name="_Hlt26671374"/>
            <w:bookmarkEnd w:id="221"/>
            <w:bookmarkStart w:id="222" w:name="_Hlt26782999"/>
            <w:bookmarkEnd w:id="222"/>
            <w:bookmarkStart w:id="223" w:name="_Hlt26955066"/>
            <w:bookmarkEnd w:id="223"/>
            <w:bookmarkStart w:id="224" w:name="_Hlt26955056"/>
            <w:bookmarkEnd w:id="224"/>
            <w:bookmarkStart w:id="225" w:name="_Hlt24879081"/>
            <w:bookmarkEnd w:id="225"/>
            <w:bookmarkStart w:id="226" w:name="_Hlt26609391"/>
            <w:bookmarkEnd w:id="226"/>
            <w:bookmarkStart w:id="227" w:name="_Hlt26671343"/>
            <w:bookmarkEnd w:id="227"/>
            <w:r>
              <w:rPr>
                <w:rFonts w:hint="eastAsia" w:ascii="宋体" w:hAnsi="宋体" w:eastAsia="宋体" w:cs="宋体"/>
                <w:color w:val="auto"/>
                <w:sz w:val="24"/>
                <w:szCs w:val="24"/>
                <w:highlight w:val="none"/>
              </w:rPr>
              <w:t>序号</w:t>
            </w:r>
          </w:p>
        </w:tc>
        <w:tc>
          <w:tcPr>
            <w:tcW w:w="1494" w:type="dxa"/>
            <w:noWrap w:val="0"/>
            <w:vAlign w:val="center"/>
          </w:tcPr>
          <w:p w14:paraId="3949CCF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618" w:type="dxa"/>
            <w:noWrap w:val="0"/>
            <w:vAlign w:val="center"/>
          </w:tcPr>
          <w:p w14:paraId="61603FA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合同期</w:t>
            </w:r>
          </w:p>
        </w:tc>
        <w:tc>
          <w:tcPr>
            <w:tcW w:w="1636" w:type="dxa"/>
            <w:noWrap w:val="0"/>
            <w:vAlign w:val="center"/>
          </w:tcPr>
          <w:p w14:paraId="338D53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项目服务内容</w:t>
            </w:r>
          </w:p>
        </w:tc>
        <w:tc>
          <w:tcPr>
            <w:tcW w:w="2113" w:type="dxa"/>
            <w:noWrap w:val="0"/>
            <w:vAlign w:val="center"/>
          </w:tcPr>
          <w:p w14:paraId="7462B75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合同签订日期</w:t>
            </w:r>
          </w:p>
        </w:tc>
        <w:tc>
          <w:tcPr>
            <w:tcW w:w="1506" w:type="dxa"/>
            <w:noWrap w:val="0"/>
            <w:vAlign w:val="center"/>
          </w:tcPr>
          <w:p w14:paraId="13E3140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45EF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5920A6B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94" w:type="dxa"/>
            <w:noWrap w:val="0"/>
            <w:vAlign w:val="center"/>
          </w:tcPr>
          <w:p w14:paraId="13AC5ED5">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48E07340">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293F3AB0">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41514A34">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2B83D0A7">
            <w:pPr>
              <w:spacing w:line="360" w:lineRule="auto"/>
              <w:jc w:val="center"/>
              <w:rPr>
                <w:rFonts w:hint="eastAsia" w:ascii="宋体" w:hAnsi="宋体" w:eastAsia="宋体" w:cs="宋体"/>
                <w:color w:val="auto"/>
                <w:sz w:val="24"/>
                <w:szCs w:val="24"/>
                <w:highlight w:val="none"/>
              </w:rPr>
            </w:pPr>
          </w:p>
        </w:tc>
      </w:tr>
      <w:tr w14:paraId="0053D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3D8B919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94" w:type="dxa"/>
            <w:noWrap w:val="0"/>
            <w:vAlign w:val="center"/>
          </w:tcPr>
          <w:p w14:paraId="2212DFDA">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92AC388">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0439C070">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455ADE1A">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79AAF4A1">
            <w:pPr>
              <w:spacing w:line="360" w:lineRule="auto"/>
              <w:jc w:val="center"/>
              <w:rPr>
                <w:rFonts w:hint="eastAsia" w:ascii="宋体" w:hAnsi="宋体" w:eastAsia="宋体" w:cs="宋体"/>
                <w:color w:val="auto"/>
                <w:sz w:val="24"/>
                <w:szCs w:val="24"/>
                <w:highlight w:val="none"/>
              </w:rPr>
            </w:pPr>
          </w:p>
        </w:tc>
      </w:tr>
      <w:tr w14:paraId="5EC13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4B18CF0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94" w:type="dxa"/>
            <w:noWrap w:val="0"/>
            <w:vAlign w:val="center"/>
          </w:tcPr>
          <w:p w14:paraId="04AD30DE">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13FA24A3">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056D3DBC">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24FFA458">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15C89A80">
            <w:pPr>
              <w:spacing w:line="360" w:lineRule="auto"/>
              <w:jc w:val="center"/>
              <w:rPr>
                <w:rFonts w:hint="eastAsia" w:ascii="宋体" w:hAnsi="宋体" w:eastAsia="宋体" w:cs="宋体"/>
                <w:color w:val="auto"/>
                <w:sz w:val="24"/>
                <w:szCs w:val="24"/>
                <w:highlight w:val="none"/>
              </w:rPr>
            </w:pPr>
          </w:p>
        </w:tc>
      </w:tr>
      <w:tr w14:paraId="134C1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3002624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94" w:type="dxa"/>
            <w:noWrap w:val="0"/>
            <w:vAlign w:val="center"/>
          </w:tcPr>
          <w:p w14:paraId="61EEC8C4">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593173AD">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35A695C8">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6024F3FC">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42AF1352">
            <w:pPr>
              <w:spacing w:line="360" w:lineRule="auto"/>
              <w:jc w:val="center"/>
              <w:rPr>
                <w:rFonts w:hint="eastAsia" w:ascii="宋体" w:hAnsi="宋体" w:eastAsia="宋体" w:cs="宋体"/>
                <w:color w:val="auto"/>
                <w:sz w:val="24"/>
                <w:szCs w:val="24"/>
                <w:highlight w:val="none"/>
              </w:rPr>
            </w:pPr>
          </w:p>
        </w:tc>
      </w:tr>
      <w:tr w14:paraId="7185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5390C6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94" w:type="dxa"/>
            <w:noWrap w:val="0"/>
            <w:vAlign w:val="center"/>
          </w:tcPr>
          <w:p w14:paraId="1F4C8F55">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3E099430">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098FAB62">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6028F4C8">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45854A4A">
            <w:pPr>
              <w:spacing w:line="360" w:lineRule="auto"/>
              <w:jc w:val="center"/>
              <w:rPr>
                <w:rFonts w:hint="eastAsia" w:ascii="宋体" w:hAnsi="宋体" w:eastAsia="宋体" w:cs="宋体"/>
                <w:color w:val="auto"/>
                <w:sz w:val="24"/>
                <w:szCs w:val="24"/>
                <w:highlight w:val="none"/>
              </w:rPr>
            </w:pPr>
          </w:p>
        </w:tc>
      </w:tr>
      <w:tr w14:paraId="2F80E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433FE0B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494" w:type="dxa"/>
            <w:noWrap w:val="0"/>
            <w:vAlign w:val="center"/>
          </w:tcPr>
          <w:p w14:paraId="52582FD8">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7BA1C53E">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544FA9D0">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5F40D3ED">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66A5B736">
            <w:pPr>
              <w:spacing w:line="360" w:lineRule="auto"/>
              <w:jc w:val="center"/>
              <w:rPr>
                <w:rFonts w:hint="eastAsia" w:ascii="宋体" w:hAnsi="宋体" w:eastAsia="宋体" w:cs="宋体"/>
                <w:color w:val="auto"/>
                <w:sz w:val="24"/>
                <w:szCs w:val="24"/>
                <w:highlight w:val="none"/>
              </w:rPr>
            </w:pPr>
          </w:p>
        </w:tc>
      </w:tr>
      <w:tr w14:paraId="1F601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443D35F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4" w:type="dxa"/>
            <w:noWrap w:val="0"/>
            <w:vAlign w:val="center"/>
          </w:tcPr>
          <w:p w14:paraId="64DA87DD">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5F4F1161">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3B79207C">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7516FB61">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2EC148E9">
            <w:pPr>
              <w:spacing w:line="360" w:lineRule="auto"/>
              <w:jc w:val="center"/>
              <w:rPr>
                <w:rFonts w:hint="eastAsia" w:ascii="宋体" w:hAnsi="宋体" w:eastAsia="宋体" w:cs="宋体"/>
                <w:color w:val="auto"/>
                <w:sz w:val="24"/>
                <w:szCs w:val="24"/>
                <w:highlight w:val="none"/>
              </w:rPr>
            </w:pPr>
          </w:p>
        </w:tc>
      </w:tr>
      <w:tr w14:paraId="779AA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1E7A9258">
            <w:pPr>
              <w:spacing w:line="360" w:lineRule="auto"/>
              <w:jc w:val="center"/>
              <w:rPr>
                <w:rFonts w:hint="eastAsia" w:ascii="宋体" w:hAnsi="宋体" w:eastAsia="宋体" w:cs="宋体"/>
                <w:color w:val="auto"/>
                <w:sz w:val="24"/>
                <w:szCs w:val="24"/>
                <w:highlight w:val="none"/>
              </w:rPr>
            </w:pPr>
          </w:p>
        </w:tc>
        <w:tc>
          <w:tcPr>
            <w:tcW w:w="1494" w:type="dxa"/>
            <w:noWrap w:val="0"/>
            <w:vAlign w:val="center"/>
          </w:tcPr>
          <w:p w14:paraId="3D61900A">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4F306936">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7CDE08C7">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2DB61731">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3D829F93">
            <w:pPr>
              <w:spacing w:line="360" w:lineRule="auto"/>
              <w:jc w:val="center"/>
              <w:rPr>
                <w:rFonts w:hint="eastAsia" w:ascii="宋体" w:hAnsi="宋体" w:eastAsia="宋体" w:cs="宋体"/>
                <w:color w:val="auto"/>
                <w:sz w:val="24"/>
                <w:szCs w:val="24"/>
                <w:highlight w:val="none"/>
              </w:rPr>
            </w:pPr>
          </w:p>
        </w:tc>
      </w:tr>
      <w:tr w14:paraId="40C60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35" w:type="dxa"/>
            <w:noWrap w:val="0"/>
            <w:vAlign w:val="center"/>
          </w:tcPr>
          <w:p w14:paraId="760D0D6E">
            <w:pPr>
              <w:spacing w:line="360" w:lineRule="auto"/>
              <w:jc w:val="center"/>
              <w:rPr>
                <w:rFonts w:hint="eastAsia" w:ascii="宋体" w:hAnsi="宋体" w:eastAsia="宋体" w:cs="宋体"/>
                <w:color w:val="auto"/>
                <w:sz w:val="24"/>
                <w:szCs w:val="24"/>
                <w:highlight w:val="none"/>
              </w:rPr>
            </w:pPr>
          </w:p>
        </w:tc>
        <w:tc>
          <w:tcPr>
            <w:tcW w:w="1494" w:type="dxa"/>
            <w:noWrap w:val="0"/>
            <w:vAlign w:val="center"/>
          </w:tcPr>
          <w:p w14:paraId="547B503D">
            <w:pPr>
              <w:spacing w:line="360" w:lineRule="auto"/>
              <w:jc w:val="center"/>
              <w:rPr>
                <w:rFonts w:hint="eastAsia" w:ascii="宋体" w:hAnsi="宋体" w:eastAsia="宋体" w:cs="宋体"/>
                <w:color w:val="auto"/>
                <w:sz w:val="24"/>
                <w:szCs w:val="24"/>
                <w:highlight w:val="none"/>
              </w:rPr>
            </w:pPr>
          </w:p>
        </w:tc>
        <w:tc>
          <w:tcPr>
            <w:tcW w:w="1618" w:type="dxa"/>
            <w:noWrap w:val="0"/>
            <w:vAlign w:val="center"/>
          </w:tcPr>
          <w:p w14:paraId="00F1D843">
            <w:pPr>
              <w:spacing w:line="360" w:lineRule="auto"/>
              <w:jc w:val="center"/>
              <w:rPr>
                <w:rFonts w:hint="eastAsia" w:ascii="宋体" w:hAnsi="宋体" w:eastAsia="宋体" w:cs="宋体"/>
                <w:color w:val="auto"/>
                <w:sz w:val="24"/>
                <w:szCs w:val="24"/>
                <w:highlight w:val="none"/>
              </w:rPr>
            </w:pPr>
          </w:p>
        </w:tc>
        <w:tc>
          <w:tcPr>
            <w:tcW w:w="1636" w:type="dxa"/>
            <w:noWrap w:val="0"/>
            <w:vAlign w:val="center"/>
          </w:tcPr>
          <w:p w14:paraId="0954508B">
            <w:pPr>
              <w:spacing w:line="360" w:lineRule="auto"/>
              <w:jc w:val="center"/>
              <w:rPr>
                <w:rFonts w:hint="eastAsia" w:ascii="宋体" w:hAnsi="宋体" w:eastAsia="宋体" w:cs="宋体"/>
                <w:color w:val="auto"/>
                <w:sz w:val="24"/>
                <w:szCs w:val="24"/>
                <w:highlight w:val="none"/>
              </w:rPr>
            </w:pPr>
          </w:p>
        </w:tc>
        <w:tc>
          <w:tcPr>
            <w:tcW w:w="2113" w:type="dxa"/>
            <w:noWrap w:val="0"/>
            <w:vAlign w:val="center"/>
          </w:tcPr>
          <w:p w14:paraId="250E669A">
            <w:pPr>
              <w:spacing w:line="360" w:lineRule="auto"/>
              <w:jc w:val="center"/>
              <w:rPr>
                <w:rFonts w:hint="eastAsia" w:ascii="宋体" w:hAnsi="宋体" w:eastAsia="宋体" w:cs="宋体"/>
                <w:color w:val="auto"/>
                <w:sz w:val="24"/>
                <w:szCs w:val="24"/>
                <w:highlight w:val="none"/>
              </w:rPr>
            </w:pPr>
          </w:p>
        </w:tc>
        <w:tc>
          <w:tcPr>
            <w:tcW w:w="1506" w:type="dxa"/>
            <w:noWrap w:val="0"/>
            <w:vAlign w:val="center"/>
          </w:tcPr>
          <w:p w14:paraId="7FC7D90E">
            <w:pPr>
              <w:spacing w:line="360" w:lineRule="auto"/>
              <w:jc w:val="center"/>
              <w:rPr>
                <w:rFonts w:hint="eastAsia" w:ascii="宋体" w:hAnsi="宋体" w:eastAsia="宋体" w:cs="宋体"/>
                <w:color w:val="auto"/>
                <w:sz w:val="24"/>
                <w:szCs w:val="24"/>
                <w:highlight w:val="none"/>
              </w:rPr>
            </w:pPr>
          </w:p>
        </w:tc>
      </w:tr>
    </w:tbl>
    <w:p w14:paraId="0CDC34C6">
      <w:pPr>
        <w:spacing w:line="360" w:lineRule="auto"/>
        <w:rPr>
          <w:color w:val="auto"/>
          <w:sz w:val="24"/>
          <w:highlight w:val="none"/>
        </w:rPr>
      </w:pPr>
    </w:p>
    <w:p w14:paraId="7DB12F29">
      <w:pPr>
        <w:spacing w:line="360" w:lineRule="auto"/>
        <w:ind w:firstLine="482"/>
        <w:rPr>
          <w:b/>
          <w:bCs/>
          <w:color w:val="auto"/>
          <w:sz w:val="24"/>
          <w:highlight w:val="none"/>
        </w:rPr>
      </w:pPr>
      <w:r>
        <w:rPr>
          <w:b/>
          <w:bCs/>
          <w:color w:val="auto"/>
          <w:sz w:val="24"/>
          <w:highlight w:val="none"/>
        </w:rPr>
        <w:t>注：</w:t>
      </w:r>
    </w:p>
    <w:p w14:paraId="63A81751">
      <w:pPr>
        <w:spacing w:line="420" w:lineRule="exact"/>
        <w:ind w:firstLine="482"/>
        <w:jc w:val="left"/>
        <w:rPr>
          <w:rFonts w:ascii="宋体" w:hAnsi="宋体"/>
          <w:color w:val="auto"/>
          <w:sz w:val="24"/>
          <w:highlight w:val="none"/>
        </w:rPr>
      </w:pPr>
      <w:r>
        <w:rPr>
          <w:rFonts w:hint="default" w:ascii="Times New Roman" w:hAnsi="Calibri"/>
          <w:b/>
          <w:bCs/>
          <w:color w:val="auto"/>
          <w:sz w:val="24"/>
          <w:highlight w:val="none"/>
        </w:rPr>
        <w:t>1、按照招标文件要求提供相关证明材料</w:t>
      </w:r>
      <w:r>
        <w:rPr>
          <w:rFonts w:ascii="Times New Roman"/>
          <w:b/>
          <w:bCs/>
          <w:color w:val="auto"/>
          <w:sz w:val="24"/>
          <w:highlight w:val="none"/>
        </w:rPr>
        <w:t>，条目不限于此，可自行添加。</w:t>
      </w:r>
    </w:p>
    <w:p w14:paraId="2C85F387">
      <w:pPr>
        <w:spacing w:line="420" w:lineRule="exact"/>
        <w:ind w:firstLine="480"/>
        <w:jc w:val="left"/>
        <w:rPr>
          <w:rFonts w:ascii="宋体" w:hAnsi="宋体"/>
          <w:color w:val="auto"/>
          <w:sz w:val="24"/>
          <w:highlight w:val="none"/>
        </w:rPr>
      </w:pPr>
    </w:p>
    <w:p w14:paraId="51FAC767">
      <w:pPr>
        <w:pStyle w:val="583"/>
        <w:rPr>
          <w:rFonts w:ascii="Times New Roman" w:hAnsi="Times New Roman"/>
          <w:color w:val="auto"/>
          <w:highlight w:val="none"/>
        </w:rPr>
      </w:pPr>
    </w:p>
    <w:p w14:paraId="09528689">
      <w:pPr>
        <w:pStyle w:val="583"/>
        <w:rPr>
          <w:rFonts w:ascii="Times New Roman" w:hAnsi="Times New Roman"/>
          <w:color w:val="auto"/>
          <w:highlight w:val="none"/>
        </w:rPr>
      </w:pPr>
      <w:r>
        <w:rPr>
          <w:rFonts w:ascii="Times New Roman" w:hAnsi="Times New Roman"/>
          <w:color w:val="auto"/>
          <w:highlight w:val="none"/>
        </w:rPr>
        <w:t xml:space="preserve"> </w:t>
      </w:r>
    </w:p>
    <w:p w14:paraId="6FE31C1B">
      <w:pPr>
        <w:pStyle w:val="587"/>
        <w:spacing w:line="440" w:lineRule="exact"/>
        <w:rPr>
          <w:rFonts w:eastAsia="宋体"/>
          <w:color w:val="auto"/>
          <w:highlight w:val="none"/>
        </w:rPr>
      </w:pPr>
      <w:bookmarkStart w:id="228" w:name="_Toc20"/>
      <w:r>
        <w:rPr>
          <w:rFonts w:eastAsia="宋体"/>
          <w:color w:val="auto"/>
          <w:highlight w:val="none"/>
        </w:rPr>
        <w:br w:type="page" w:clear="all"/>
      </w:r>
      <w:bookmarkEnd w:id="228"/>
      <w:bookmarkStart w:id="229" w:name="_Toc21"/>
    </w:p>
    <w:p w14:paraId="2BD65F8B">
      <w:pPr>
        <w:pStyle w:val="601"/>
        <w:spacing w:line="360" w:lineRule="auto"/>
        <w:jc w:val="left"/>
        <w:outlineLvl w:val="1"/>
        <w:rPr>
          <w:rStyle w:val="624"/>
          <w:rFonts w:hint="eastAsia" w:ascii="宋体" w:hAnsi="宋体" w:eastAsia="宋体" w:cs="宋体"/>
          <w:color w:val="auto"/>
          <w:highlight w:val="none"/>
        </w:rPr>
      </w:pPr>
      <w:bookmarkStart w:id="230" w:name="_Toc12433"/>
      <w:bookmarkStart w:id="231" w:name="_Toc22719"/>
      <w:r>
        <w:rPr>
          <w:rStyle w:val="624"/>
          <w:rFonts w:hint="eastAsia" w:ascii="宋体" w:hAnsi="宋体" w:eastAsia="宋体" w:cs="宋体"/>
          <w:b/>
          <w:color w:val="auto"/>
          <w:sz w:val="32"/>
          <w:highlight w:val="none"/>
          <w:lang w:val="en-US" w:eastAsia="zh-CN"/>
        </w:rPr>
        <w:t>十</w:t>
      </w:r>
      <w:r>
        <w:rPr>
          <w:rStyle w:val="624"/>
          <w:rFonts w:hint="eastAsia" w:ascii="宋体" w:hAnsi="宋体" w:eastAsia="宋体" w:cs="宋体"/>
          <w:b/>
          <w:color w:val="auto"/>
          <w:sz w:val="32"/>
          <w:highlight w:val="none"/>
        </w:rPr>
        <w:t>、中小企业声明函</w:t>
      </w:r>
      <w:bookmarkEnd w:id="230"/>
      <w:bookmarkEnd w:id="231"/>
      <w:r>
        <w:rPr>
          <w:rStyle w:val="624"/>
          <w:rFonts w:ascii="宋体" w:hAnsi="宋体" w:eastAsia="宋体" w:cs="宋体"/>
          <w:color w:val="auto"/>
          <w:sz w:val="32"/>
          <w:highlight w:val="none"/>
        </w:rPr>
        <w:t xml:space="preserve">（如有） </w:t>
      </w:r>
    </w:p>
    <w:p w14:paraId="6E83627F">
      <w:pPr>
        <w:pStyle w:val="602"/>
        <w:spacing w:line="360" w:lineRule="auto"/>
        <w:outlineLvl w:val="9"/>
        <w:rPr>
          <w:rStyle w:val="624"/>
          <w:rFonts w:hint="default" w:ascii="宋体" w:hAnsi="宋体" w:eastAsia="宋体" w:cs="宋体"/>
          <w:b/>
          <w:bCs/>
          <w:color w:val="auto"/>
          <w:sz w:val="24"/>
          <w:szCs w:val="24"/>
          <w:highlight w:val="none"/>
          <w:lang w:val="en-US" w:eastAsia="zh-CN"/>
        </w:rPr>
      </w:pPr>
      <w:r>
        <w:rPr>
          <w:rStyle w:val="624"/>
          <w:rFonts w:hint="eastAsia" w:ascii="宋体" w:hAnsi="宋体" w:eastAsia="宋体" w:cs="宋体"/>
          <w:b/>
          <w:bCs/>
          <w:color w:val="auto"/>
          <w:highlight w:val="none"/>
          <w:lang w:val="en-US" w:eastAsia="zh-CN"/>
        </w:rPr>
        <w:t>采购包1：</w:t>
      </w:r>
    </w:p>
    <w:p w14:paraId="2744BC57">
      <w:pPr>
        <w:pStyle w:val="602"/>
        <w:keepNext w:val="0"/>
        <w:keepLines w:val="0"/>
        <w:pageBreakBefore w:val="0"/>
        <w:widowControl/>
        <w:spacing w:before="320" w:after="320" w:line="360" w:lineRule="auto"/>
        <w:jc w:val="center"/>
        <w:rPr>
          <w:rStyle w:val="624"/>
          <w:rFonts w:hint="eastAsia" w:ascii="宋体" w:hAnsi="宋体" w:eastAsia="宋体" w:cs="宋体"/>
          <w:color w:val="auto"/>
          <w:sz w:val="32"/>
          <w:szCs w:val="32"/>
          <w:highlight w:val="none"/>
        </w:rPr>
      </w:pPr>
      <w:r>
        <w:rPr>
          <w:rStyle w:val="624"/>
          <w:rFonts w:hint="eastAsia" w:ascii="宋体" w:hAnsi="宋体" w:eastAsia="宋体" w:cs="宋体"/>
          <w:color w:val="auto"/>
          <w:highlight w:val="none"/>
        </w:rPr>
        <w:t xml:space="preserve">﻿ </w:t>
      </w:r>
      <w:r>
        <w:rPr>
          <w:rStyle w:val="624"/>
          <w:rFonts w:hint="eastAsia" w:ascii="宋体" w:hAnsi="宋体" w:eastAsia="宋体" w:cs="宋体"/>
          <w:color w:val="auto"/>
          <w:sz w:val="32"/>
          <w:szCs w:val="32"/>
          <w:highlight w:val="none"/>
        </w:rPr>
        <w:t>中小企业声明函（服务）</w:t>
      </w:r>
    </w:p>
    <w:p w14:paraId="7055B7FC">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本公司郑重声明，根据《政府采购促进中小企业发展管理办法》 (财库〔2020〕46号)的规定，本公司参加</w:t>
      </w:r>
      <w:r>
        <w:rPr>
          <w:rStyle w:val="624"/>
          <w:rFonts w:hint="eastAsia" w:ascii="宋体" w:hAnsi="宋体" w:eastAsia="宋体" w:cs="宋体"/>
          <w:color w:val="auto"/>
          <w:sz w:val="24"/>
          <w:szCs w:val="24"/>
          <w:highlight w:val="none"/>
          <w:u w:val="single"/>
        </w:rPr>
        <w:t>   </w:t>
      </w:r>
      <w:r>
        <w:rPr>
          <w:rStyle w:val="624"/>
          <w:rFonts w:hint="eastAsia" w:ascii="宋体" w:hAnsi="宋体" w:eastAsia="宋体" w:cs="宋体"/>
          <w:color w:val="auto"/>
          <w:sz w:val="24"/>
          <w:szCs w:val="24"/>
          <w:highlight w:val="none"/>
        </w:rPr>
        <w:t>（单位名称）的</w:t>
      </w:r>
      <w:r>
        <w:rPr>
          <w:rStyle w:val="624"/>
          <w:rFonts w:hint="eastAsia" w:ascii="宋体" w:hAnsi="宋体" w:eastAsia="宋体" w:cs="宋体"/>
          <w:color w:val="auto"/>
          <w:sz w:val="24"/>
          <w:szCs w:val="24"/>
          <w:highlight w:val="none"/>
          <w:u w:val="single"/>
        </w:rPr>
        <w:t>   </w:t>
      </w:r>
      <w:r>
        <w:rPr>
          <w:rStyle w:val="624"/>
          <w:rFonts w:hint="eastAsia" w:ascii="宋体" w:hAnsi="宋体" w:eastAsia="宋体" w:cs="宋体"/>
          <w:color w:val="auto"/>
          <w:sz w:val="24"/>
          <w:szCs w:val="24"/>
          <w:highlight w:val="none"/>
        </w:rPr>
        <w:t>（项目名称）采购活动，服务全部由符合政策要求的中小企业承接。相关企业的具体情况如下：</w:t>
      </w:r>
    </w:p>
    <w:p w14:paraId="07F8A194">
      <w:pPr>
        <w:pStyle w:val="602"/>
        <w:keepNext w:val="0"/>
        <w:keepLines w:val="0"/>
        <w:pageBreakBefore w:val="0"/>
        <w:widowControl/>
        <w:spacing w:line="360" w:lineRule="auto"/>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u w:val="none"/>
          <w:lang w:val="en-US" w:eastAsia="zh-CN"/>
        </w:rPr>
        <w:t>1.</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u w:val="single"/>
        </w:rPr>
        <w:t>（标的名称）</w:t>
      </w:r>
      <w:r>
        <w:rPr>
          <w:rStyle w:val="624"/>
          <w:rFonts w:hint="eastAsia" w:ascii="宋体" w:hAnsi="宋体" w:eastAsia="宋体" w:cs="宋体"/>
          <w:color w:val="auto"/>
          <w:sz w:val="24"/>
          <w:szCs w:val="24"/>
          <w:highlight w:val="none"/>
        </w:rPr>
        <w:t>,属于</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行业；承接企业为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（企业名称），从业人员</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人，营业收入为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万元，资产总额为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万元，</w:t>
      </w:r>
      <w:r>
        <w:rPr>
          <w:rFonts w:hint="eastAsia" w:ascii="宋体" w:hAnsi="宋体" w:eastAsia="宋体" w:cs="宋体"/>
          <w:i w:val="0"/>
          <w:iCs w:val="0"/>
          <w:color w:val="auto"/>
          <w:sz w:val="24"/>
          <w:szCs w:val="24"/>
          <w:highlight w:val="none"/>
        </w:rPr>
        <w:t>属于</w:t>
      </w:r>
      <w:r>
        <w:rPr>
          <w:rFonts w:hint="eastAsia" w:ascii="宋体" w:hAnsi="宋体" w:eastAsia="宋体" w:cs="宋体"/>
          <w:i w:val="0"/>
          <w:iCs w:val="0"/>
          <w:color w:val="auto"/>
          <w:sz w:val="24"/>
          <w:szCs w:val="24"/>
          <w:highlight w:val="none"/>
          <w:u w:val="single"/>
        </w:rPr>
        <w:t xml:space="preserve">     （中型企业、小型企业、微型企业）</w:t>
      </w:r>
      <w:r>
        <w:rPr>
          <w:rStyle w:val="624"/>
          <w:rFonts w:hint="eastAsia" w:ascii="宋体" w:hAnsi="宋体" w:eastAsia="宋体" w:cs="宋体"/>
          <w:color w:val="auto"/>
          <w:sz w:val="24"/>
          <w:szCs w:val="24"/>
          <w:highlight w:val="none"/>
        </w:rPr>
        <w:t>；</w:t>
      </w:r>
    </w:p>
    <w:p w14:paraId="7A5DC178">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488C8BA3">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本企业对上述声明内容的真实性负责。如有虚假，将依法承担相应责任。 </w:t>
      </w:r>
    </w:p>
    <w:p w14:paraId="099F6AE4">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p>
    <w:p w14:paraId="00A09982">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企业名称（盖章）：   </w:t>
      </w:r>
    </w:p>
    <w:p w14:paraId="30A52B42">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p>
    <w:p w14:paraId="410A8B28">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日期：   </w:t>
      </w:r>
    </w:p>
    <w:p w14:paraId="7B2C5C08">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供应商对照《关于印发中小企业划型标准规定的通知》（工信部联企业【2011】300号）中的标准，明确标的承接企业所属企业类型。</w:t>
      </w:r>
    </w:p>
    <w:p w14:paraId="5259546A">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从业人员、营业收入、资产总额填报上一年度数据，无上一年度数据的新成立企业可不填报。</w:t>
      </w:r>
    </w:p>
    <w:p w14:paraId="68B74A83">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.涉及多个采购标的的项目，供应商应当</w:t>
      </w:r>
      <w:r>
        <w:rPr>
          <w:rFonts w:hint="eastAsia" w:ascii="宋体" w:hAnsi="宋体" w:eastAsia="宋体" w:cs="宋体"/>
          <w:b/>
          <w:bCs/>
          <w:i w:val="0"/>
          <w:iCs w:val="0"/>
          <w:color w:val="auto"/>
          <w:sz w:val="24"/>
          <w:szCs w:val="24"/>
          <w:highlight w:val="none"/>
        </w:rPr>
        <w:t>逐一填报与采购项目属性一致的每个采购标的（主要采购标的，不包括配件、辅料等</w:t>
      </w:r>
      <w:r>
        <w:rPr>
          <w:rFonts w:hint="eastAsia" w:ascii="宋体" w:hAnsi="宋体" w:eastAsia="宋体" w:cs="宋体"/>
          <w:i w:val="0"/>
          <w:iCs w:val="0"/>
          <w:color w:val="auto"/>
          <w:sz w:val="24"/>
          <w:szCs w:val="24"/>
          <w:highlight w:val="none"/>
        </w:rPr>
        <w:t>）的制造商或者承建（承接）供应商信息。</w:t>
      </w:r>
    </w:p>
    <w:p w14:paraId="7A4A23FD">
      <w:pPr>
        <w:pStyle w:val="579"/>
        <w:keepNext w:val="0"/>
        <w:keepLines w:val="0"/>
        <w:pageBreakBefore w:val="0"/>
        <w:widowControl/>
        <w:numPr>
          <w:ilvl w:val="0"/>
          <w:numId w:val="0"/>
        </w:numPr>
        <w:spacing w:line="360" w:lineRule="auto"/>
        <w:rPr>
          <w:rStyle w:val="620"/>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Style w:val="620"/>
          <w:rFonts w:hint="eastAsia" w:ascii="宋体" w:hAnsi="宋体" w:eastAsia="宋体" w:cs="宋体"/>
          <w:color w:val="auto"/>
          <w:sz w:val="24"/>
          <w:szCs w:val="24"/>
          <w:highlight w:val="none"/>
        </w:rPr>
        <w:t>在服务采购项目中，服务由中小企业承接，即提供服务的人员为中小企业依照《中华人民共和国劳动合同法》订立劳动合同的从业人员。</w:t>
      </w:r>
      <w:r>
        <w:rPr>
          <w:rStyle w:val="620"/>
          <w:rFonts w:hint="eastAsia" w:ascii="宋体" w:hAnsi="宋体" w:eastAsia="宋体" w:cs="宋体"/>
          <w:b/>
          <w:bCs/>
          <w:color w:val="auto"/>
          <w:sz w:val="24"/>
          <w:szCs w:val="24"/>
          <w:highlight w:val="none"/>
        </w:rPr>
        <w:t>服务类项目中供应商若使用退休人员，将不享受相应扶持政策。</w:t>
      </w:r>
    </w:p>
    <w:p w14:paraId="3455F606">
      <w:pPr>
        <w:pStyle w:val="598"/>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.若供应商对照《政府采购促进中小企业发展管理办法》 (财库〔2020〕46号)中的规定，明确不符合中小企业的，则无需提供此声明函。</w:t>
      </w:r>
    </w:p>
    <w:p w14:paraId="64BDE59C">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附：中小企业划型标准规定</w:t>
      </w:r>
    </w:p>
    <w:p w14:paraId="5D8C241D">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50658A1D">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A9BDC00">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506A95B">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A3EBE2A">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9B8B074">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B9BCA5">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4EA13A">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F693A9C">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999597">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872F59">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9228667">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FE853D6">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EF3232F">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97D271E">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0C26D6">
      <w:pPr>
        <w:pStyle w:val="602"/>
        <w:spacing w:line="360" w:lineRule="auto"/>
        <w:outlineLvl w:val="9"/>
        <w:rPr>
          <w:rStyle w:val="624"/>
          <w:rFonts w:hint="eastAsia" w:ascii="宋体" w:hAnsi="宋体" w:eastAsia="宋体" w:cs="宋体"/>
          <w:color w:val="auto"/>
          <w:highlight w:val="none"/>
        </w:rPr>
      </w:pPr>
      <w:r>
        <w:rPr>
          <w:rStyle w:val="624"/>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4AF05105">
      <w:pPr>
        <w:pStyle w:val="602"/>
        <w:spacing w:line="360" w:lineRule="auto"/>
        <w:outlineLvl w:val="9"/>
        <w:rPr>
          <w:rStyle w:val="624"/>
          <w:rFonts w:hint="eastAsia" w:ascii="宋体" w:hAnsi="宋体" w:eastAsia="宋体" w:cs="宋体"/>
          <w:color w:val="auto"/>
          <w:highlight w:val="none"/>
          <w:lang w:val="en-US" w:eastAsia="zh-CN"/>
        </w:rPr>
      </w:pPr>
    </w:p>
    <w:p w14:paraId="1E6609AF">
      <w:pPr>
        <w:pStyle w:val="602"/>
        <w:spacing w:line="360" w:lineRule="auto"/>
        <w:outlineLvl w:val="9"/>
        <w:rPr>
          <w:rStyle w:val="624"/>
          <w:rFonts w:hint="default" w:ascii="宋体" w:hAnsi="宋体" w:eastAsia="宋体" w:cs="宋体"/>
          <w:b/>
          <w:bCs/>
          <w:color w:val="auto"/>
          <w:sz w:val="24"/>
          <w:szCs w:val="24"/>
          <w:highlight w:val="none"/>
          <w:lang w:val="en-US" w:eastAsia="zh-CN"/>
        </w:rPr>
      </w:pPr>
      <w:r>
        <w:rPr>
          <w:rStyle w:val="624"/>
          <w:rFonts w:hint="eastAsia" w:ascii="宋体" w:hAnsi="宋体" w:eastAsia="宋体" w:cs="宋体"/>
          <w:b/>
          <w:bCs/>
          <w:color w:val="auto"/>
          <w:highlight w:val="none"/>
          <w:lang w:val="en-US" w:eastAsia="zh-CN"/>
        </w:rPr>
        <w:t>采购包2、采购包3：</w:t>
      </w:r>
    </w:p>
    <w:p w14:paraId="35C8EFA6">
      <w:pPr>
        <w:pStyle w:val="602"/>
        <w:keepNext w:val="0"/>
        <w:keepLines w:val="0"/>
        <w:pageBreakBefore w:val="0"/>
        <w:widowControl/>
        <w:spacing w:before="320" w:after="320" w:line="360" w:lineRule="auto"/>
        <w:jc w:val="center"/>
        <w:rPr>
          <w:rStyle w:val="624"/>
          <w:rFonts w:hint="eastAsia" w:ascii="宋体" w:hAnsi="宋体" w:eastAsia="宋体" w:cs="宋体"/>
          <w:color w:val="auto"/>
          <w:sz w:val="32"/>
          <w:szCs w:val="32"/>
          <w:highlight w:val="none"/>
        </w:rPr>
      </w:pPr>
      <w:r>
        <w:rPr>
          <w:rStyle w:val="624"/>
          <w:rFonts w:hint="eastAsia" w:ascii="宋体" w:hAnsi="宋体" w:eastAsia="宋体" w:cs="宋体"/>
          <w:color w:val="auto"/>
          <w:sz w:val="32"/>
          <w:szCs w:val="32"/>
          <w:highlight w:val="none"/>
        </w:rPr>
        <w:t>中小企业声明函（服务）</w:t>
      </w:r>
    </w:p>
    <w:p w14:paraId="10366087">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本公司（联合体）郑重声明，根据《政府采购促进中小企业发展管理办法》 (财库〔2020〕46号)的规定，本公司（联合体）参加</w:t>
      </w:r>
      <w:r>
        <w:rPr>
          <w:rStyle w:val="624"/>
          <w:rFonts w:hint="eastAsia" w:ascii="宋体" w:hAnsi="宋体" w:eastAsia="宋体" w:cs="宋体"/>
          <w:color w:val="auto"/>
          <w:sz w:val="24"/>
          <w:szCs w:val="24"/>
          <w:highlight w:val="none"/>
          <w:u w:val="single"/>
        </w:rPr>
        <w:t>   </w:t>
      </w:r>
      <w:r>
        <w:rPr>
          <w:rStyle w:val="624"/>
          <w:rFonts w:hint="eastAsia" w:ascii="宋体" w:hAnsi="宋体" w:eastAsia="宋体" w:cs="宋体"/>
          <w:color w:val="auto"/>
          <w:sz w:val="24"/>
          <w:szCs w:val="24"/>
          <w:highlight w:val="none"/>
        </w:rPr>
        <w:t>（单位名称）的</w:t>
      </w:r>
      <w:r>
        <w:rPr>
          <w:rStyle w:val="624"/>
          <w:rFonts w:hint="eastAsia" w:ascii="宋体" w:hAnsi="宋体" w:eastAsia="宋体" w:cs="宋体"/>
          <w:color w:val="auto"/>
          <w:sz w:val="24"/>
          <w:szCs w:val="24"/>
          <w:highlight w:val="none"/>
          <w:u w:val="single"/>
        </w:rPr>
        <w:t>   </w:t>
      </w:r>
      <w:r>
        <w:rPr>
          <w:rStyle w:val="624"/>
          <w:rFonts w:hint="eastAsia" w:ascii="宋体" w:hAnsi="宋体" w:eastAsia="宋体" w:cs="宋体"/>
          <w:color w:val="auto"/>
          <w:sz w:val="24"/>
          <w:szCs w:val="24"/>
          <w:highlight w:val="none"/>
        </w:rPr>
        <w:t>（项目名称）采购活动，服务全部由符合政策要求的中小企业承接。相关企业（含联合体中的中小企业）的具体情况如下：</w:t>
      </w:r>
    </w:p>
    <w:p w14:paraId="6E15F8BD">
      <w:pPr>
        <w:pStyle w:val="602"/>
        <w:keepNext w:val="0"/>
        <w:keepLines w:val="0"/>
        <w:pageBreakBefore w:val="0"/>
        <w:widowControl/>
        <w:spacing w:line="360" w:lineRule="auto"/>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u w:val="none"/>
          <w:lang w:val="en-US" w:eastAsia="zh-CN"/>
        </w:rPr>
        <w:t>1.</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u w:val="single"/>
        </w:rPr>
        <w:t>（标的名称）</w:t>
      </w:r>
      <w:r>
        <w:rPr>
          <w:rStyle w:val="624"/>
          <w:rFonts w:hint="eastAsia" w:ascii="宋体" w:hAnsi="宋体" w:eastAsia="宋体" w:cs="宋体"/>
          <w:color w:val="auto"/>
          <w:sz w:val="24"/>
          <w:szCs w:val="24"/>
          <w:highlight w:val="none"/>
        </w:rPr>
        <w:t>,属于</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行业；承接企业为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（企业名称），从业人员</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人，营业收入为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万元，资产总额为</w:t>
      </w:r>
      <w:r>
        <w:rPr>
          <w:rStyle w:val="624"/>
          <w:rFonts w:hint="eastAsia" w:ascii="宋体" w:hAnsi="宋体" w:eastAsia="宋体" w:cs="宋体"/>
          <w:color w:val="auto"/>
          <w:sz w:val="24"/>
          <w:szCs w:val="24"/>
          <w:highlight w:val="none"/>
          <w:u w:val="single"/>
          <w:lang w:val="en-US" w:eastAsia="zh-CN"/>
        </w:rPr>
        <w:t xml:space="preserve">         </w:t>
      </w:r>
      <w:r>
        <w:rPr>
          <w:rStyle w:val="624"/>
          <w:rFonts w:hint="eastAsia" w:ascii="宋体" w:hAnsi="宋体" w:eastAsia="宋体" w:cs="宋体"/>
          <w:color w:val="auto"/>
          <w:sz w:val="24"/>
          <w:szCs w:val="24"/>
          <w:highlight w:val="none"/>
        </w:rPr>
        <w:t>万元，</w:t>
      </w:r>
      <w:r>
        <w:rPr>
          <w:rFonts w:hint="eastAsia" w:ascii="宋体" w:hAnsi="宋体" w:eastAsia="宋体" w:cs="宋体"/>
          <w:i w:val="0"/>
          <w:iCs w:val="0"/>
          <w:color w:val="auto"/>
          <w:sz w:val="24"/>
          <w:szCs w:val="24"/>
          <w:highlight w:val="none"/>
        </w:rPr>
        <w:t>属于</w:t>
      </w:r>
      <w:r>
        <w:rPr>
          <w:rFonts w:hint="eastAsia" w:ascii="宋体" w:hAnsi="宋体" w:eastAsia="宋体" w:cs="宋体"/>
          <w:i w:val="0"/>
          <w:iCs w:val="0"/>
          <w:color w:val="auto"/>
          <w:sz w:val="24"/>
          <w:szCs w:val="24"/>
          <w:highlight w:val="none"/>
          <w:u w:val="single"/>
        </w:rPr>
        <w:t xml:space="preserve">     （中型企业、小型企业、微型企业）</w:t>
      </w:r>
      <w:r>
        <w:rPr>
          <w:rStyle w:val="624"/>
          <w:rFonts w:hint="eastAsia" w:ascii="宋体" w:hAnsi="宋体" w:eastAsia="宋体" w:cs="宋体"/>
          <w:color w:val="auto"/>
          <w:sz w:val="24"/>
          <w:szCs w:val="24"/>
          <w:highlight w:val="none"/>
        </w:rPr>
        <w:t>；</w:t>
      </w:r>
    </w:p>
    <w:p w14:paraId="77D38265">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34CEC761">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本企业对上述声明内容的真实性负责。如有虚假，将依法承担相应责任。 </w:t>
      </w:r>
    </w:p>
    <w:p w14:paraId="73CC459B">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p>
    <w:p w14:paraId="7ECDB21F">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企业名称（盖章）：   </w:t>
      </w:r>
    </w:p>
    <w:p w14:paraId="0F87C06F">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p>
    <w:p w14:paraId="6839F39F">
      <w:pPr>
        <w:pStyle w:val="602"/>
        <w:keepNext w:val="0"/>
        <w:keepLines w:val="0"/>
        <w:pageBreakBefore w:val="0"/>
        <w:widowControl/>
        <w:spacing w:line="360" w:lineRule="auto"/>
        <w:ind w:firstLine="48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日期：   </w:t>
      </w:r>
    </w:p>
    <w:p w14:paraId="144A7DBE">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供应商对照《关于印发中小企业划型标准规定的通知》（工信部联企业【2011】300号）中的标准，明确标的承接企业所属企业类型。</w:t>
      </w:r>
    </w:p>
    <w:p w14:paraId="60A4807D">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从业人员、营业收入、资产总额填报上一年度数据，无上一年度数据的新成立企业可不填报。</w:t>
      </w:r>
    </w:p>
    <w:p w14:paraId="39D9CDFD">
      <w:pPr>
        <w:pStyle w:val="579"/>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.涉及多个采购标的的项目，供应商应当</w:t>
      </w:r>
      <w:r>
        <w:rPr>
          <w:rFonts w:hint="eastAsia" w:ascii="宋体" w:hAnsi="宋体" w:eastAsia="宋体" w:cs="宋体"/>
          <w:b/>
          <w:bCs/>
          <w:i w:val="0"/>
          <w:iCs w:val="0"/>
          <w:color w:val="auto"/>
          <w:sz w:val="24"/>
          <w:szCs w:val="24"/>
          <w:highlight w:val="none"/>
        </w:rPr>
        <w:t>逐一填报与采购项目属性一致的每个采购标的（主要采购标的，不包括配件、辅料等</w:t>
      </w:r>
      <w:r>
        <w:rPr>
          <w:rFonts w:hint="eastAsia" w:ascii="宋体" w:hAnsi="宋体" w:eastAsia="宋体" w:cs="宋体"/>
          <w:i w:val="0"/>
          <w:iCs w:val="0"/>
          <w:color w:val="auto"/>
          <w:sz w:val="24"/>
          <w:szCs w:val="24"/>
          <w:highlight w:val="none"/>
        </w:rPr>
        <w:t>）的制造商或者承建（承接）供应商信息。</w:t>
      </w:r>
    </w:p>
    <w:p w14:paraId="71D8C67C">
      <w:pPr>
        <w:pStyle w:val="579"/>
        <w:keepNext w:val="0"/>
        <w:keepLines w:val="0"/>
        <w:pageBreakBefore w:val="0"/>
        <w:widowControl/>
        <w:numPr>
          <w:ilvl w:val="0"/>
          <w:numId w:val="0"/>
        </w:numPr>
        <w:spacing w:line="360" w:lineRule="auto"/>
        <w:rPr>
          <w:rStyle w:val="620"/>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Style w:val="620"/>
          <w:rFonts w:hint="eastAsia" w:ascii="宋体" w:hAnsi="宋体" w:eastAsia="宋体" w:cs="宋体"/>
          <w:color w:val="auto"/>
          <w:sz w:val="24"/>
          <w:szCs w:val="24"/>
          <w:highlight w:val="none"/>
        </w:rPr>
        <w:t>在服务采购项目中，服务由中小企业承接，即提供服务的人员为中小企业依照《中华人民共和国劳动合同法》订立劳动合同的从业人员。</w:t>
      </w:r>
      <w:r>
        <w:rPr>
          <w:rStyle w:val="620"/>
          <w:rFonts w:hint="eastAsia" w:ascii="宋体" w:hAnsi="宋体" w:eastAsia="宋体" w:cs="宋体"/>
          <w:b/>
          <w:bCs/>
          <w:color w:val="auto"/>
          <w:sz w:val="24"/>
          <w:szCs w:val="24"/>
          <w:highlight w:val="none"/>
        </w:rPr>
        <w:t>服务类项目中供应商若使用退休人员，将不享受相应扶持政策。</w:t>
      </w:r>
    </w:p>
    <w:p w14:paraId="75042664">
      <w:pPr>
        <w:pStyle w:val="579"/>
        <w:keepNext w:val="0"/>
        <w:keepLines w:val="0"/>
        <w:pageBreakBefore w:val="0"/>
        <w:widowControl/>
        <w:numPr>
          <w:ilvl w:val="0"/>
          <w:numId w:val="0"/>
        </w:numPr>
        <w:spacing w:line="360" w:lineRule="auto"/>
        <w:rPr>
          <w:rStyle w:val="620"/>
          <w:rFonts w:hint="eastAsia" w:ascii="宋体" w:hAnsi="宋体" w:eastAsia="宋体" w:cs="宋体"/>
          <w:b/>
          <w:bCs/>
          <w:color w:val="auto"/>
          <w:sz w:val="24"/>
          <w:szCs w:val="24"/>
          <w:highlight w:val="none"/>
        </w:rPr>
      </w:pPr>
      <w:r>
        <w:rPr>
          <w:rStyle w:val="620"/>
          <w:rFonts w:hint="eastAsia" w:ascii="宋体" w:hAnsi="宋体" w:eastAsia="宋体" w:cs="宋体"/>
          <w:b/>
          <w:bCs/>
          <w:color w:val="auto"/>
          <w:sz w:val="24"/>
          <w:szCs w:val="24"/>
          <w:highlight w:val="none"/>
          <w:lang w:val="en-US" w:eastAsia="zh-CN"/>
        </w:rPr>
        <w:t>5.</w:t>
      </w:r>
      <w:r>
        <w:rPr>
          <w:rStyle w:val="620"/>
          <w:rFonts w:hint="eastAsia" w:ascii="宋体" w:hAnsi="宋体" w:eastAsia="宋体" w:cs="宋体"/>
          <w:b/>
          <w:bCs/>
          <w:color w:val="auto"/>
          <w:sz w:val="24"/>
          <w:szCs w:val="24"/>
          <w:highlight w:val="none"/>
        </w:rPr>
        <w:t>《中小企业声明函》由参加政府采购活动的供应商出具。以联合体形式参加政府采购活动的，</w:t>
      </w:r>
      <w:r>
        <w:rPr>
          <w:rStyle w:val="620"/>
          <w:rFonts w:ascii="宋体" w:hAnsi="宋体" w:eastAsia="宋体" w:cs="宋体"/>
          <w:b/>
          <w:bCs/>
          <w:color w:val="auto"/>
          <w:highlight w:val="none"/>
        </w:rPr>
        <w:t>《中小企业声明函》由牵头人出具</w:t>
      </w:r>
      <w:r>
        <w:rPr>
          <w:rStyle w:val="620"/>
          <w:rFonts w:hint="eastAsia" w:ascii="宋体" w:hAnsi="宋体" w:eastAsia="宋体" w:cs="宋体"/>
          <w:b/>
          <w:bCs/>
          <w:color w:val="auto"/>
          <w:highlight w:val="none"/>
          <w:lang w:eastAsia="zh-CN"/>
        </w:rPr>
        <w:t>，</w:t>
      </w:r>
      <w:r>
        <w:rPr>
          <w:rStyle w:val="620"/>
          <w:rFonts w:hint="eastAsia" w:ascii="宋体" w:hAnsi="宋体" w:eastAsia="宋体" w:cs="宋体"/>
          <w:b/>
          <w:bCs/>
          <w:color w:val="auto"/>
          <w:sz w:val="24"/>
          <w:szCs w:val="24"/>
          <w:highlight w:val="none"/>
        </w:rPr>
        <w:t>《中小企业声明函》中需填写联合体中的中小企业相关信息。</w:t>
      </w:r>
    </w:p>
    <w:p w14:paraId="00470824">
      <w:pPr>
        <w:pStyle w:val="579"/>
        <w:keepNext w:val="0"/>
        <w:keepLines w:val="0"/>
        <w:pageBreakBefore w:val="0"/>
        <w:widowControl/>
        <w:numPr>
          <w:ilvl w:val="0"/>
          <w:numId w:val="0"/>
        </w:numPr>
        <w:spacing w:line="360" w:lineRule="auto"/>
        <w:rPr>
          <w:rStyle w:val="620"/>
          <w:rFonts w:hint="eastAsia" w:ascii="宋体" w:hAnsi="宋体" w:eastAsia="宋体" w:cs="宋体"/>
          <w:b/>
          <w:bCs/>
          <w:color w:val="auto"/>
          <w:sz w:val="24"/>
          <w:szCs w:val="24"/>
          <w:highlight w:val="none"/>
        </w:rPr>
      </w:pPr>
      <w:r>
        <w:rPr>
          <w:rStyle w:val="620"/>
          <w:rFonts w:hint="eastAsia" w:ascii="宋体" w:hAnsi="宋体" w:eastAsia="宋体" w:cs="宋体"/>
          <w:b/>
          <w:bCs/>
          <w:color w:val="auto"/>
          <w:sz w:val="24"/>
          <w:szCs w:val="24"/>
          <w:highlight w:val="none"/>
          <w:lang w:val="en-US" w:eastAsia="zh-CN"/>
        </w:rPr>
        <w:t>6.</w:t>
      </w:r>
      <w:r>
        <w:rPr>
          <w:rStyle w:val="620"/>
          <w:rFonts w:hint="eastAsia" w:ascii="宋体" w:hAnsi="宋体" w:eastAsia="宋体" w:cs="宋体"/>
          <w:b/>
          <w:bCs/>
          <w:color w:val="auto"/>
          <w:sz w:val="24"/>
          <w:szCs w:val="24"/>
          <w:highlight w:val="none"/>
        </w:rPr>
        <w:t>对于联合体中由中小企业承担的部分，必须全部由中小企业承接。供应商应当在《中小企业声明函》“项目名称”部分标明联合体中中小企业承担的具体内容。</w:t>
      </w:r>
    </w:p>
    <w:p w14:paraId="05859577">
      <w:pPr>
        <w:pStyle w:val="598"/>
        <w:keepNext w:val="0"/>
        <w:keepLines w:val="0"/>
        <w:pageBreakBefore w:val="0"/>
        <w:widowControl/>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.若供应商对照《政府采购促进中小企业发展管理办法》 (财库〔2020〕46号)中的规定，明确不符合中小企业的，则无需提供此声明函。</w:t>
      </w:r>
    </w:p>
    <w:p w14:paraId="53FF4AB9">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附：中小企业划型标准规定</w:t>
      </w:r>
    </w:p>
    <w:p w14:paraId="60775E4B">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4A28B6F7">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4414714">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102CA65">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B34DFF9">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92A736E">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822028B">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F1412A">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1D7FA40">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41633D">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F6552C">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8CB852F">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6A324EE">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4AC4534">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138BB3C">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3BDF73">
      <w:pPr>
        <w:pStyle w:val="598"/>
        <w:spacing w:before="240" w:after="240"/>
        <w:rPr>
          <w:rStyle w:val="624"/>
          <w:rFonts w:hint="eastAsia" w:ascii="宋体" w:hAnsi="宋体" w:eastAsia="宋体" w:cs="宋体"/>
          <w:color w:val="auto"/>
          <w:sz w:val="24"/>
          <w:szCs w:val="24"/>
          <w:highlight w:val="none"/>
        </w:rPr>
      </w:pPr>
      <w:r>
        <w:rPr>
          <w:rStyle w:val="624"/>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195AC058">
      <w:pPr>
        <w:pStyle w:val="605"/>
        <w:spacing w:line="360" w:lineRule="auto"/>
        <w:jc w:val="left"/>
        <w:outlineLvl w:val="1"/>
        <w:rPr>
          <w:rStyle w:val="624"/>
          <w:rFonts w:hint="eastAsia" w:ascii="宋体" w:hAnsi="宋体" w:eastAsia="宋体" w:cs="宋体"/>
          <w:color w:val="auto"/>
          <w:highlight w:val="none"/>
        </w:rPr>
      </w:pPr>
      <w:r>
        <w:rPr>
          <w:rStyle w:val="624"/>
          <w:rFonts w:hint="eastAsia" w:ascii="宋体" w:hAnsi="宋体" w:eastAsia="宋体" w:cs="宋体"/>
          <w:color w:val="auto"/>
          <w:highlight w:val="none"/>
        </w:rPr>
        <w:br w:type="page" w:clear="all"/>
      </w:r>
      <w:bookmarkStart w:id="232" w:name="_Toc22321"/>
      <w:bookmarkStart w:id="233" w:name="_Toc11493"/>
      <w:r>
        <w:rPr>
          <w:rStyle w:val="624"/>
          <w:rFonts w:hint="eastAsia" w:ascii="宋体" w:hAnsi="宋体" w:eastAsia="宋体" w:cs="宋体"/>
          <w:b/>
          <w:color w:val="auto"/>
          <w:sz w:val="32"/>
          <w:highlight w:val="none"/>
        </w:rPr>
        <w:t>残疾人福利性单位声明函</w:t>
      </w:r>
      <w:bookmarkEnd w:id="232"/>
      <w:bookmarkEnd w:id="233"/>
      <w:r>
        <w:rPr>
          <w:rStyle w:val="624"/>
          <w:rFonts w:ascii="宋体" w:hAnsi="宋体" w:eastAsia="宋体" w:cs="宋体"/>
          <w:color w:val="auto"/>
          <w:sz w:val="32"/>
          <w:highlight w:val="none"/>
        </w:rPr>
        <w:t xml:space="preserve">（如有） </w:t>
      </w:r>
    </w:p>
    <w:p w14:paraId="71CEBE35">
      <w:pPr>
        <w:pStyle w:val="606"/>
        <w:spacing w:line="360" w:lineRule="auto"/>
        <w:outlineLvl w:val="9"/>
        <w:rPr>
          <w:rStyle w:val="624"/>
          <w:rFonts w:hint="eastAsia" w:ascii="宋体" w:hAnsi="宋体" w:eastAsia="宋体" w:cs="宋体"/>
          <w:color w:val="auto"/>
          <w:spacing w:val="7"/>
          <w:highlight w:val="none"/>
        </w:rPr>
      </w:pPr>
      <w:r>
        <w:rPr>
          <w:rStyle w:val="624"/>
          <w:rFonts w:hint="eastAsia" w:ascii="宋体" w:hAnsi="宋体" w:eastAsia="宋体" w:cs="宋体"/>
          <w:color w:val="auto"/>
          <w:highlight w:val="none"/>
        </w:rPr>
        <w:t xml:space="preserve">﻿ </w:t>
      </w:r>
    </w:p>
    <w:p w14:paraId="61CA497F">
      <w:pPr>
        <w:pStyle w:val="606"/>
        <w:spacing w:before="320" w:after="320" w:line="360" w:lineRule="auto"/>
        <w:jc w:val="center"/>
        <w:rPr>
          <w:rStyle w:val="627"/>
          <w:rFonts w:hint="eastAsia" w:ascii="宋体" w:hAnsi="宋体" w:eastAsia="宋体" w:cs="宋体"/>
          <w:color w:val="auto"/>
          <w:sz w:val="32"/>
          <w:szCs w:val="32"/>
          <w:highlight w:val="none"/>
        </w:rPr>
      </w:pPr>
      <w:r>
        <w:rPr>
          <w:rStyle w:val="624"/>
          <w:rFonts w:hint="eastAsia" w:ascii="宋体" w:hAnsi="宋体" w:eastAsia="宋体" w:cs="宋体"/>
          <w:color w:val="auto"/>
          <w:highlight w:val="none"/>
        </w:rPr>
        <w:t xml:space="preserve">  </w:t>
      </w:r>
      <w:r>
        <w:rPr>
          <w:rStyle w:val="627"/>
          <w:rFonts w:hint="eastAsia" w:ascii="宋体" w:hAnsi="宋体" w:eastAsia="宋体" w:cs="宋体"/>
          <w:color w:val="auto"/>
          <w:sz w:val="32"/>
          <w:szCs w:val="32"/>
          <w:highlight w:val="none"/>
        </w:rPr>
        <w:t>残疾人福利性单位声明函</w:t>
      </w:r>
    </w:p>
    <w:p w14:paraId="79123A20">
      <w:pPr>
        <w:pStyle w:val="606"/>
        <w:spacing w:before="240" w:after="240" w:line="360" w:lineRule="auto"/>
        <w:rPr>
          <w:rStyle w:val="627"/>
          <w:rFonts w:hint="eastAsia" w:ascii="宋体" w:hAnsi="宋体" w:eastAsia="宋体" w:cs="宋体"/>
          <w:color w:val="auto"/>
          <w:sz w:val="24"/>
          <w:szCs w:val="24"/>
          <w:highlight w:val="none"/>
        </w:rPr>
      </w:pPr>
      <w:r>
        <w:rPr>
          <w:rStyle w:val="627"/>
          <w:rFonts w:hint="eastAsia" w:ascii="宋体" w:hAnsi="宋体" w:eastAsia="宋体" w:cs="宋体"/>
          <w:color w:val="auto"/>
          <w:highlight w:val="none"/>
        </w:rPr>
        <w:t> </w:t>
      </w:r>
    </w:p>
    <w:p w14:paraId="7BA97C05">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w:t>
      </w:r>
      <w:r>
        <w:rPr>
          <w:rFonts w:hint="eastAsia" w:ascii="宋体" w:hAnsi="宋体" w:eastAsia="宋体" w:cs="宋体"/>
          <w:color w:val="auto"/>
          <w:highlight w:val="none"/>
        </w:rPr>
        <w:t>单位的</w:t>
      </w:r>
      <w:r>
        <w:rPr>
          <w:rFonts w:hint="eastAsia" w:ascii="宋体" w:hAnsi="宋体" w:eastAsia="宋体" w:cs="宋体"/>
          <w:color w:val="auto"/>
          <w:highlight w:val="none"/>
          <w:u w:val="single"/>
        </w:rPr>
        <w:t>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08C49550">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0A4E12D8">
      <w:pPr>
        <w:pStyle w:val="581"/>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87614C8">
      <w:pPr>
        <w:pStyle w:val="581"/>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11A486A">
      <w:pPr>
        <w:pStyle w:val="581"/>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FD62C9">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单位名称（盖章）：   </w:t>
      </w:r>
    </w:p>
    <w:p w14:paraId="74515174">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778A0855">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3EEC7AFC">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供应商提供的《残疾人福利性单位声明函》与事实不符的，依照《政府采购法》第七十七条第一款的规定追究法律责任。</w:t>
      </w:r>
    </w:p>
    <w:p w14:paraId="5E2ECB97">
      <w:pPr>
        <w:pStyle w:val="58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4C7D5E51">
      <w:pPr>
        <w:pStyle w:val="581"/>
        <w:spacing w:before="240" w:after="240"/>
        <w:rPr>
          <w:rStyle w:val="627"/>
          <w:rFonts w:hint="eastAsia" w:ascii="宋体" w:hAnsi="宋体" w:eastAsia="宋体" w:cs="宋体"/>
          <w:color w:val="auto"/>
          <w:sz w:val="24"/>
          <w:szCs w:val="24"/>
          <w:highlight w:val="none"/>
        </w:rPr>
      </w:pPr>
      <w:r>
        <w:rPr>
          <w:rFonts w:hint="eastAsia" w:ascii="宋体" w:hAnsi="宋体" w:eastAsia="宋体" w:cs="宋体"/>
          <w:color w:val="auto"/>
          <w:highlight w:val="none"/>
        </w:rPr>
        <w:t>2、若供应商对照《关于促进残疾人就业政府采购政策的通知》（财库〔2017〕141号）中的规定，明确不符合残疾人福利性单位条件的，则无需提供此声明函</w:t>
      </w:r>
      <w:r>
        <w:rPr>
          <w:rStyle w:val="627"/>
          <w:rFonts w:hint="eastAsia" w:ascii="宋体" w:hAnsi="宋体" w:eastAsia="宋体" w:cs="宋体"/>
          <w:color w:val="auto"/>
          <w:highlight w:val="none"/>
        </w:rPr>
        <w:t xml:space="preserve">。 </w:t>
      </w:r>
    </w:p>
    <w:p w14:paraId="4AF02B79">
      <w:pPr>
        <w:pStyle w:val="604"/>
        <w:spacing w:line="360" w:lineRule="auto"/>
        <w:jc w:val="left"/>
        <w:outlineLvl w:val="1"/>
        <w:rPr>
          <w:rStyle w:val="624"/>
          <w:rFonts w:hint="eastAsia" w:ascii="宋体" w:hAnsi="宋体" w:eastAsia="宋体" w:cs="宋体"/>
          <w:color w:val="auto"/>
          <w:highlight w:val="none"/>
        </w:rPr>
      </w:pPr>
      <w:r>
        <w:rPr>
          <w:rStyle w:val="624"/>
          <w:rFonts w:hint="eastAsia" w:ascii="宋体" w:hAnsi="宋体" w:eastAsia="宋体" w:cs="宋体"/>
          <w:color w:val="auto"/>
          <w:highlight w:val="none"/>
        </w:rPr>
        <w:br w:type="page" w:clear="all"/>
      </w:r>
      <w:bookmarkStart w:id="234" w:name="_Toc32129"/>
      <w:bookmarkStart w:id="235" w:name="_Toc105"/>
      <w:r>
        <w:rPr>
          <w:rStyle w:val="624"/>
          <w:rFonts w:hint="eastAsia" w:ascii="宋体" w:hAnsi="宋体" w:eastAsia="宋体" w:cs="宋体"/>
          <w:b/>
          <w:color w:val="auto"/>
          <w:sz w:val="32"/>
          <w:highlight w:val="none"/>
        </w:rPr>
        <w:t>监狱企业的证明文件</w:t>
      </w:r>
      <w:bookmarkEnd w:id="234"/>
      <w:bookmarkEnd w:id="235"/>
      <w:r>
        <w:rPr>
          <w:rStyle w:val="624"/>
          <w:rFonts w:ascii="宋体" w:hAnsi="宋体" w:eastAsia="宋体" w:cs="宋体"/>
          <w:color w:val="auto"/>
          <w:sz w:val="32"/>
          <w:highlight w:val="none"/>
        </w:rPr>
        <w:t>（如有）</w:t>
      </w:r>
    </w:p>
    <w:p w14:paraId="2EE4F606">
      <w:pPr>
        <w:pStyle w:val="591"/>
        <w:spacing w:line="360" w:lineRule="auto"/>
        <w:jc w:val="center"/>
        <w:rPr>
          <w:rStyle w:val="628"/>
          <w:rFonts w:hint="eastAsia" w:ascii="宋体" w:hAnsi="宋体" w:eastAsia="宋体" w:cs="宋体"/>
          <w:color w:val="auto"/>
          <w:highlight w:val="none"/>
        </w:rPr>
      </w:pPr>
      <w:bookmarkStart w:id="236" w:name="_Toc35244896"/>
      <w:bookmarkEnd w:id="236"/>
      <w:bookmarkStart w:id="237" w:name="_Toc35246808"/>
      <w:bookmarkEnd w:id="237"/>
      <w:bookmarkStart w:id="238" w:name="_Toc35266045"/>
      <w:bookmarkEnd w:id="238"/>
      <w:bookmarkStart w:id="239" w:name="_Toc43285587"/>
      <w:bookmarkEnd w:id="239"/>
    </w:p>
    <w:p w14:paraId="70D477AA">
      <w:pPr>
        <w:pStyle w:val="591"/>
        <w:spacing w:line="360" w:lineRule="auto"/>
        <w:jc w:val="center"/>
        <w:rPr>
          <w:rStyle w:val="628"/>
          <w:rFonts w:hint="eastAsia" w:ascii="宋体" w:hAnsi="宋体" w:eastAsia="宋体" w:cs="宋体"/>
          <w:color w:val="auto"/>
          <w:highlight w:val="none"/>
        </w:rPr>
      </w:pPr>
      <w:r>
        <w:rPr>
          <w:rStyle w:val="628"/>
          <w:rFonts w:hint="eastAsia" w:ascii="宋体" w:hAnsi="宋体" w:eastAsia="宋体" w:cs="宋体"/>
          <w:color w:val="auto"/>
          <w:highlight w:val="none"/>
        </w:rPr>
        <w:t>监狱企业的证明文件</w:t>
      </w:r>
    </w:p>
    <w:p w14:paraId="2BB4C0EC">
      <w:pPr>
        <w:pStyle w:val="592"/>
        <w:spacing w:line="360" w:lineRule="auto"/>
        <w:rPr>
          <w:rStyle w:val="627"/>
          <w:rFonts w:hint="eastAsia" w:ascii="宋体" w:hAnsi="宋体" w:eastAsia="宋体" w:cs="宋体"/>
          <w:color w:val="auto"/>
          <w:highlight w:val="none"/>
        </w:rPr>
      </w:pPr>
    </w:p>
    <w:p w14:paraId="086382A3">
      <w:pPr>
        <w:rPr>
          <w:rFonts w:hint="eastAsia" w:ascii="宋体" w:hAnsi="宋体" w:eastAsia="宋体" w:cs="宋体"/>
          <w:color w:val="auto"/>
          <w:highlight w:val="none"/>
        </w:rPr>
      </w:pPr>
      <w:r>
        <w:rPr>
          <w:rFonts w:hint="eastAsia" w:ascii="宋体" w:hAnsi="宋体" w:eastAsia="宋体" w:cs="宋体"/>
          <w:color w:val="auto"/>
          <w:highlight w:val="none"/>
        </w:rPr>
        <w:t>（证明文件）</w:t>
      </w:r>
    </w:p>
    <w:p w14:paraId="579C5A7F">
      <w:pPr>
        <w:pStyle w:val="69"/>
        <w:rPr>
          <w:rFonts w:hint="eastAsia" w:ascii="宋体" w:hAnsi="宋体" w:eastAsia="宋体" w:cs="宋体"/>
          <w:color w:val="auto"/>
          <w:sz w:val="21"/>
          <w:highlight w:val="none"/>
        </w:rPr>
      </w:pPr>
    </w:p>
    <w:p w14:paraId="15779A58">
      <w:pPr>
        <w:pStyle w:val="69"/>
        <w:ind w:firstLine="0"/>
        <w:rPr>
          <w:rFonts w:hint="eastAsia" w:ascii="宋体" w:hAnsi="宋体" w:eastAsia="宋体" w:cs="宋体"/>
          <w:color w:val="auto"/>
          <w:sz w:val="21"/>
          <w:highlight w:val="none"/>
        </w:rPr>
      </w:pPr>
    </w:p>
    <w:p w14:paraId="20194C21">
      <w:pPr>
        <w:pStyle w:val="69"/>
        <w:rPr>
          <w:rFonts w:hint="eastAsia" w:ascii="宋体" w:hAnsi="宋体" w:eastAsia="宋体" w:cs="宋体"/>
          <w:color w:val="auto"/>
          <w:sz w:val="21"/>
          <w:highlight w:val="none"/>
        </w:rPr>
      </w:pPr>
    </w:p>
    <w:p w14:paraId="5102C613">
      <w:pPr>
        <w:pStyle w:val="69"/>
        <w:rPr>
          <w:rFonts w:hint="eastAsia" w:ascii="宋体" w:hAnsi="宋体" w:eastAsia="宋体" w:cs="宋体"/>
          <w:color w:val="auto"/>
          <w:sz w:val="21"/>
          <w:highlight w:val="none"/>
        </w:rPr>
      </w:pPr>
    </w:p>
    <w:p w14:paraId="44712CB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55EF8CC">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041A6DD">
      <w:pPr>
        <w:pStyle w:val="588"/>
        <w:numPr>
          <w:ilvl w:val="-1"/>
          <w:numId w:val="0"/>
        </w:numPr>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若供应商对照《关于政府采购支持监狱企业发展有关问题的通知》（财库〔2014〕68号）中的规定，明确不符合监狱企业条件的，则无需提供相关证明文件。</w:t>
      </w:r>
    </w:p>
    <w:p w14:paraId="6038C9BC">
      <w:pPr>
        <w:pStyle w:val="588"/>
        <w:numPr>
          <w:ilvl w:val="-1"/>
          <w:numId w:val="0"/>
        </w:numPr>
        <w:outlineLvl w:val="1"/>
        <w:rPr>
          <w:rFonts w:hint="eastAsia" w:ascii="宋体" w:hAnsi="宋体" w:eastAsia="宋体" w:cs="宋体"/>
          <w:color w:val="auto"/>
          <w:sz w:val="24"/>
          <w:szCs w:val="24"/>
          <w:highlight w:val="none"/>
        </w:rPr>
      </w:pPr>
    </w:p>
    <w:p w14:paraId="44857CAC">
      <w:pPr>
        <w:pStyle w:val="588"/>
        <w:numPr>
          <w:ilvl w:val="-1"/>
          <w:numId w:val="0"/>
        </w:numPr>
        <w:outlineLvl w:val="1"/>
        <w:rPr>
          <w:rFonts w:hint="eastAsia" w:ascii="宋体" w:hAnsi="宋体" w:eastAsia="宋体" w:cs="宋体"/>
          <w:color w:val="auto"/>
          <w:sz w:val="24"/>
          <w:szCs w:val="24"/>
          <w:highlight w:val="none"/>
        </w:rPr>
      </w:pPr>
    </w:p>
    <w:p w14:paraId="23285345">
      <w:pPr>
        <w:pStyle w:val="588"/>
        <w:numPr>
          <w:ilvl w:val="-1"/>
          <w:numId w:val="0"/>
        </w:numPr>
        <w:outlineLvl w:val="1"/>
        <w:rPr>
          <w:rFonts w:hint="eastAsia" w:ascii="宋体" w:hAnsi="宋体" w:eastAsia="宋体" w:cs="宋体"/>
          <w:color w:val="auto"/>
          <w:sz w:val="24"/>
          <w:szCs w:val="24"/>
          <w:highlight w:val="none"/>
        </w:rPr>
      </w:pPr>
    </w:p>
    <w:p w14:paraId="1BA20DBD">
      <w:pPr>
        <w:pStyle w:val="588"/>
        <w:numPr>
          <w:ilvl w:val="-1"/>
          <w:numId w:val="0"/>
        </w:numPr>
        <w:outlineLvl w:val="1"/>
        <w:rPr>
          <w:rFonts w:hint="eastAsia" w:ascii="宋体" w:hAnsi="宋体" w:eastAsia="宋体" w:cs="宋体"/>
          <w:color w:val="auto"/>
          <w:sz w:val="24"/>
          <w:szCs w:val="24"/>
          <w:highlight w:val="none"/>
        </w:rPr>
      </w:pPr>
    </w:p>
    <w:p w14:paraId="549BE5F3">
      <w:pPr>
        <w:pStyle w:val="588"/>
        <w:numPr>
          <w:ilvl w:val="-1"/>
          <w:numId w:val="0"/>
        </w:numPr>
        <w:outlineLvl w:val="1"/>
        <w:rPr>
          <w:rFonts w:hint="eastAsia" w:ascii="宋体" w:hAnsi="宋体" w:eastAsia="宋体" w:cs="宋体"/>
          <w:color w:val="auto"/>
          <w:sz w:val="24"/>
          <w:szCs w:val="24"/>
          <w:highlight w:val="none"/>
        </w:rPr>
      </w:pPr>
    </w:p>
    <w:p w14:paraId="5ADEABFC">
      <w:pPr>
        <w:pStyle w:val="588"/>
        <w:numPr>
          <w:ilvl w:val="-1"/>
          <w:numId w:val="0"/>
        </w:numPr>
        <w:outlineLvl w:val="1"/>
        <w:rPr>
          <w:rFonts w:hint="eastAsia" w:ascii="宋体" w:hAnsi="宋体" w:eastAsia="宋体" w:cs="宋体"/>
          <w:color w:val="auto"/>
          <w:sz w:val="24"/>
          <w:szCs w:val="24"/>
          <w:highlight w:val="none"/>
        </w:rPr>
      </w:pPr>
    </w:p>
    <w:p w14:paraId="4797DC41">
      <w:pPr>
        <w:pStyle w:val="588"/>
        <w:numPr>
          <w:ilvl w:val="-1"/>
          <w:numId w:val="0"/>
        </w:numPr>
        <w:outlineLvl w:val="1"/>
        <w:rPr>
          <w:rFonts w:hint="eastAsia" w:ascii="宋体" w:hAnsi="宋体" w:eastAsia="宋体" w:cs="宋体"/>
          <w:color w:val="auto"/>
          <w:sz w:val="24"/>
          <w:szCs w:val="24"/>
          <w:highlight w:val="none"/>
        </w:rPr>
      </w:pPr>
    </w:p>
    <w:p w14:paraId="5566F517">
      <w:pPr>
        <w:pStyle w:val="588"/>
        <w:numPr>
          <w:ilvl w:val="-1"/>
          <w:numId w:val="0"/>
        </w:numPr>
        <w:outlineLvl w:val="1"/>
        <w:rPr>
          <w:rFonts w:hint="eastAsia" w:ascii="宋体" w:hAnsi="宋体" w:eastAsia="宋体" w:cs="宋体"/>
          <w:color w:val="auto"/>
          <w:sz w:val="24"/>
          <w:szCs w:val="24"/>
          <w:highlight w:val="none"/>
        </w:rPr>
      </w:pPr>
    </w:p>
    <w:p w14:paraId="1902655E">
      <w:pPr>
        <w:pStyle w:val="588"/>
        <w:numPr>
          <w:ilvl w:val="-1"/>
          <w:numId w:val="0"/>
        </w:numPr>
        <w:outlineLvl w:val="1"/>
        <w:rPr>
          <w:rFonts w:hint="eastAsia" w:ascii="宋体" w:hAnsi="宋体" w:eastAsia="宋体" w:cs="宋体"/>
          <w:color w:val="auto"/>
          <w:sz w:val="24"/>
          <w:szCs w:val="24"/>
          <w:highlight w:val="none"/>
        </w:rPr>
      </w:pPr>
    </w:p>
    <w:p w14:paraId="134870C9">
      <w:pPr>
        <w:pStyle w:val="588"/>
        <w:numPr>
          <w:ilvl w:val="-1"/>
          <w:numId w:val="0"/>
        </w:numPr>
        <w:outlineLvl w:val="1"/>
        <w:rPr>
          <w:rFonts w:hint="eastAsia" w:ascii="宋体" w:hAnsi="宋体" w:eastAsia="宋体" w:cs="宋体"/>
          <w:color w:val="auto"/>
          <w:sz w:val="24"/>
          <w:szCs w:val="24"/>
          <w:highlight w:val="none"/>
        </w:rPr>
      </w:pPr>
    </w:p>
    <w:p w14:paraId="26BC7BCD">
      <w:pPr>
        <w:pStyle w:val="588"/>
        <w:numPr>
          <w:ilvl w:val="-1"/>
          <w:numId w:val="0"/>
        </w:numPr>
        <w:outlineLvl w:val="1"/>
        <w:rPr>
          <w:rFonts w:hint="eastAsia" w:ascii="宋体" w:hAnsi="宋体" w:eastAsia="宋体" w:cs="宋体"/>
          <w:color w:val="auto"/>
          <w:sz w:val="24"/>
          <w:szCs w:val="24"/>
          <w:highlight w:val="none"/>
        </w:rPr>
      </w:pPr>
    </w:p>
    <w:p w14:paraId="3E005422">
      <w:pPr>
        <w:pStyle w:val="588"/>
        <w:numPr>
          <w:ilvl w:val="-1"/>
          <w:numId w:val="0"/>
        </w:numPr>
        <w:outlineLvl w:val="1"/>
        <w:rPr>
          <w:rFonts w:hint="eastAsia" w:ascii="宋体" w:hAnsi="宋体" w:eastAsia="宋体" w:cs="宋体"/>
          <w:color w:val="auto"/>
          <w:sz w:val="24"/>
          <w:szCs w:val="24"/>
          <w:highlight w:val="none"/>
        </w:rPr>
      </w:pPr>
    </w:p>
    <w:p w14:paraId="53D566BF">
      <w:pPr>
        <w:pStyle w:val="588"/>
        <w:numPr>
          <w:ilvl w:val="-1"/>
          <w:numId w:val="0"/>
        </w:numPr>
        <w:outlineLvl w:val="1"/>
        <w:rPr>
          <w:rFonts w:hint="eastAsia" w:ascii="宋体" w:hAnsi="宋体" w:eastAsia="宋体" w:cs="宋体"/>
          <w:color w:val="auto"/>
          <w:sz w:val="24"/>
          <w:szCs w:val="24"/>
          <w:highlight w:val="none"/>
        </w:rPr>
      </w:pPr>
    </w:p>
    <w:p w14:paraId="2C967BF5">
      <w:pPr>
        <w:pStyle w:val="588"/>
        <w:numPr>
          <w:ilvl w:val="-1"/>
          <w:numId w:val="0"/>
        </w:numPr>
        <w:outlineLvl w:val="1"/>
        <w:rPr>
          <w:rFonts w:hint="eastAsia" w:ascii="宋体" w:hAnsi="宋体" w:eastAsia="宋体" w:cs="宋体"/>
          <w:color w:val="auto"/>
          <w:sz w:val="24"/>
          <w:szCs w:val="24"/>
          <w:highlight w:val="none"/>
        </w:rPr>
      </w:pPr>
    </w:p>
    <w:p w14:paraId="4B95697A">
      <w:pPr>
        <w:pStyle w:val="588"/>
        <w:numPr>
          <w:ilvl w:val="-1"/>
          <w:numId w:val="0"/>
        </w:numPr>
        <w:outlineLvl w:val="1"/>
        <w:rPr>
          <w:rFonts w:hint="eastAsia" w:ascii="宋体" w:hAnsi="宋体" w:eastAsia="宋体" w:cs="宋体"/>
          <w:color w:val="auto"/>
          <w:sz w:val="24"/>
          <w:szCs w:val="24"/>
          <w:highlight w:val="none"/>
        </w:rPr>
      </w:pPr>
    </w:p>
    <w:p w14:paraId="0B585D55">
      <w:pPr>
        <w:pStyle w:val="588"/>
        <w:numPr>
          <w:ilvl w:val="-1"/>
          <w:numId w:val="0"/>
        </w:numPr>
        <w:outlineLvl w:val="1"/>
        <w:rPr>
          <w:rFonts w:hint="eastAsia" w:ascii="宋体" w:hAnsi="宋体" w:eastAsia="宋体" w:cs="宋体"/>
          <w:color w:val="auto"/>
          <w:sz w:val="24"/>
          <w:szCs w:val="24"/>
          <w:highlight w:val="none"/>
        </w:rPr>
      </w:pPr>
    </w:p>
    <w:p w14:paraId="482BC542">
      <w:pPr>
        <w:pStyle w:val="588"/>
        <w:numPr>
          <w:ilvl w:val="-1"/>
          <w:numId w:val="0"/>
        </w:numPr>
        <w:outlineLvl w:val="1"/>
        <w:rPr>
          <w:rFonts w:hint="eastAsia" w:ascii="宋体" w:hAnsi="宋体" w:eastAsia="宋体" w:cs="宋体"/>
          <w:color w:val="auto"/>
          <w:sz w:val="24"/>
          <w:szCs w:val="24"/>
          <w:highlight w:val="none"/>
        </w:rPr>
      </w:pPr>
    </w:p>
    <w:p w14:paraId="2F6618FD">
      <w:pPr>
        <w:pStyle w:val="588"/>
        <w:numPr>
          <w:ilvl w:val="-1"/>
          <w:numId w:val="0"/>
        </w:numPr>
        <w:outlineLvl w:val="1"/>
        <w:rPr>
          <w:rFonts w:hint="eastAsia" w:ascii="宋体" w:hAnsi="宋体" w:eastAsia="宋体" w:cs="宋体"/>
          <w:color w:val="auto"/>
          <w:sz w:val="24"/>
          <w:szCs w:val="24"/>
          <w:highlight w:val="none"/>
        </w:rPr>
      </w:pPr>
    </w:p>
    <w:p w14:paraId="34F658F3">
      <w:pPr>
        <w:pStyle w:val="588"/>
        <w:numPr>
          <w:ilvl w:val="-1"/>
          <w:numId w:val="0"/>
        </w:numPr>
        <w:outlineLvl w:val="1"/>
        <w:rPr>
          <w:rFonts w:hint="eastAsia" w:ascii="宋体" w:hAnsi="宋体" w:eastAsia="宋体" w:cs="宋体"/>
          <w:color w:val="auto"/>
          <w:sz w:val="24"/>
          <w:szCs w:val="24"/>
          <w:highlight w:val="none"/>
        </w:rPr>
      </w:pPr>
    </w:p>
    <w:p w14:paraId="24E01280">
      <w:pPr>
        <w:pStyle w:val="588"/>
        <w:numPr>
          <w:ilvl w:val="-1"/>
          <w:numId w:val="0"/>
        </w:numPr>
        <w:outlineLvl w:val="1"/>
        <w:rPr>
          <w:rFonts w:hint="eastAsia" w:ascii="宋体" w:hAnsi="宋体" w:eastAsia="宋体" w:cs="宋体"/>
          <w:color w:val="auto"/>
          <w:sz w:val="24"/>
          <w:szCs w:val="24"/>
          <w:highlight w:val="none"/>
        </w:rPr>
      </w:pPr>
    </w:p>
    <w:p w14:paraId="7023F1EB">
      <w:pPr>
        <w:pStyle w:val="588"/>
        <w:numPr>
          <w:ilvl w:val="-1"/>
          <w:numId w:val="0"/>
        </w:numPr>
        <w:outlineLvl w:val="1"/>
        <w:rPr>
          <w:rFonts w:hint="eastAsia" w:ascii="宋体" w:hAnsi="宋体" w:eastAsia="宋体" w:cs="宋体"/>
          <w:color w:val="auto"/>
          <w:sz w:val="24"/>
          <w:szCs w:val="24"/>
          <w:highlight w:val="none"/>
        </w:rPr>
      </w:pPr>
    </w:p>
    <w:p w14:paraId="26AF7345">
      <w:pPr>
        <w:pStyle w:val="588"/>
        <w:numPr>
          <w:ilvl w:val="-1"/>
          <w:numId w:val="0"/>
        </w:numPr>
        <w:outlineLvl w:val="1"/>
        <w:rPr>
          <w:rFonts w:hint="eastAsia" w:ascii="宋体" w:hAnsi="宋体" w:eastAsia="宋体" w:cs="宋体"/>
          <w:color w:val="auto"/>
          <w:sz w:val="24"/>
          <w:szCs w:val="24"/>
          <w:highlight w:val="none"/>
        </w:rPr>
      </w:pPr>
    </w:p>
    <w:p w14:paraId="475D5CBE">
      <w:pPr>
        <w:pStyle w:val="588"/>
        <w:numPr>
          <w:ilvl w:val="-1"/>
          <w:numId w:val="0"/>
        </w:numPr>
        <w:outlineLvl w:val="1"/>
        <w:rPr>
          <w:rFonts w:hint="eastAsia" w:ascii="宋体" w:hAnsi="宋体" w:eastAsia="宋体" w:cs="宋体"/>
          <w:color w:val="auto"/>
          <w:sz w:val="24"/>
          <w:szCs w:val="24"/>
          <w:highlight w:val="none"/>
        </w:rPr>
      </w:pPr>
    </w:p>
    <w:p w14:paraId="39A69858">
      <w:pPr>
        <w:pStyle w:val="588"/>
        <w:numPr>
          <w:ilvl w:val="-1"/>
          <w:numId w:val="0"/>
        </w:numPr>
        <w:outlineLvl w:val="1"/>
        <w:rPr>
          <w:rFonts w:hint="eastAsia" w:ascii="宋体" w:hAnsi="宋体" w:eastAsia="宋体" w:cs="宋体"/>
          <w:color w:val="auto"/>
          <w:sz w:val="24"/>
          <w:szCs w:val="24"/>
          <w:highlight w:val="none"/>
        </w:rPr>
      </w:pPr>
    </w:p>
    <w:p w14:paraId="4352E572">
      <w:pPr>
        <w:rPr>
          <w:rFonts w:hint="eastAsia" w:eastAsia="宋体"/>
          <w:b/>
          <w:color w:val="auto"/>
          <w:sz w:val="32"/>
          <w:highlight w:val="none"/>
          <w:lang w:val="en-US" w:eastAsia="zh-CN"/>
        </w:rPr>
      </w:pPr>
      <w:r>
        <w:rPr>
          <w:rFonts w:hint="eastAsia" w:eastAsia="宋体"/>
          <w:b/>
          <w:color w:val="auto"/>
          <w:sz w:val="32"/>
          <w:highlight w:val="none"/>
          <w:lang w:val="en-US" w:eastAsia="zh-CN"/>
        </w:rPr>
        <w:br w:type="page" w:clear="all"/>
      </w:r>
    </w:p>
    <w:p w14:paraId="62DFCA8B">
      <w:pPr>
        <w:pStyle w:val="588"/>
        <w:numPr>
          <w:ilvl w:val="-1"/>
          <w:numId w:val="0"/>
        </w:numPr>
        <w:outlineLvl w:val="1"/>
        <w:rPr>
          <w:rFonts w:eastAsia="宋体"/>
          <w:color w:val="auto"/>
          <w:highlight w:val="none"/>
        </w:rPr>
      </w:pPr>
      <w:r>
        <w:rPr>
          <w:rFonts w:hint="eastAsia" w:eastAsia="宋体"/>
          <w:b/>
          <w:color w:val="auto"/>
          <w:sz w:val="32"/>
          <w:highlight w:val="none"/>
          <w:lang w:val="en-US" w:eastAsia="zh-CN"/>
        </w:rPr>
        <w:t>十一</w:t>
      </w:r>
      <w:r>
        <w:rPr>
          <w:rFonts w:eastAsia="宋体"/>
          <w:b/>
          <w:color w:val="auto"/>
          <w:sz w:val="32"/>
          <w:highlight w:val="none"/>
        </w:rPr>
        <w:t>、</w:t>
      </w:r>
      <w:r>
        <w:rPr>
          <w:rFonts w:hint="eastAsia" w:eastAsia="宋体"/>
          <w:b/>
          <w:color w:val="auto"/>
          <w:sz w:val="32"/>
          <w:highlight w:val="none"/>
          <w:lang w:val="en-US" w:eastAsia="zh-CN"/>
        </w:rPr>
        <w:t>内部管理方案、</w:t>
      </w:r>
      <w:r>
        <w:rPr>
          <w:rFonts w:eastAsia="宋体"/>
          <w:b/>
          <w:color w:val="auto"/>
          <w:sz w:val="32"/>
          <w:highlight w:val="none"/>
        </w:rPr>
        <w:t>服务方案</w:t>
      </w:r>
      <w:bookmarkEnd w:id="229"/>
    </w:p>
    <w:p w14:paraId="3E1710BF">
      <w:pPr>
        <w:pStyle w:val="585"/>
        <w:keepNext/>
        <w:keepLines/>
        <w:spacing w:before="260" w:after="260" w:line="415" w:lineRule="auto"/>
        <w:jc w:val="center"/>
        <w:rPr>
          <w:b/>
          <w:bCs/>
          <w:color w:val="auto"/>
          <w:sz w:val="28"/>
          <w:szCs w:val="28"/>
          <w:highlight w:val="none"/>
        </w:rPr>
      </w:pPr>
      <w:r>
        <w:rPr>
          <w:rFonts w:hint="eastAsia"/>
          <w:b/>
          <w:bCs/>
          <w:color w:val="auto"/>
          <w:sz w:val="28"/>
          <w:szCs w:val="28"/>
          <w:highlight w:val="none"/>
          <w:lang w:val="en-US" w:eastAsia="zh-CN"/>
        </w:rPr>
        <w:t>内部管理方案、</w:t>
      </w:r>
      <w:r>
        <w:rPr>
          <w:b/>
          <w:bCs/>
          <w:color w:val="auto"/>
          <w:sz w:val="28"/>
          <w:szCs w:val="28"/>
          <w:highlight w:val="none"/>
        </w:rPr>
        <w:t>服务方案</w:t>
      </w:r>
    </w:p>
    <w:p w14:paraId="131BEB2B">
      <w:pPr>
        <w:pStyle w:val="585"/>
        <w:spacing w:line="360" w:lineRule="auto"/>
        <w:ind w:firstLine="480"/>
        <w:jc w:val="left"/>
        <w:rPr>
          <w:color w:val="auto"/>
          <w:sz w:val="24"/>
          <w:szCs w:val="24"/>
          <w:highlight w:val="none"/>
        </w:rPr>
      </w:pPr>
    </w:p>
    <w:p w14:paraId="2E7C41A6">
      <w:pPr>
        <w:pStyle w:val="585"/>
        <w:spacing w:line="360" w:lineRule="auto"/>
        <w:jc w:val="center"/>
        <w:rPr>
          <w:color w:val="auto"/>
          <w:sz w:val="24"/>
          <w:szCs w:val="21"/>
          <w:highlight w:val="none"/>
        </w:rPr>
      </w:pPr>
      <w:r>
        <w:rPr>
          <w:color w:val="auto"/>
          <w:sz w:val="24"/>
          <w:szCs w:val="21"/>
          <w:highlight w:val="none"/>
        </w:rPr>
        <w:t>（</w:t>
      </w:r>
      <w:r>
        <w:rPr>
          <w:rFonts w:hint="eastAsia"/>
          <w:color w:val="auto"/>
          <w:sz w:val="24"/>
          <w:szCs w:val="21"/>
          <w:highlight w:val="none"/>
          <w:lang w:val="en-US" w:eastAsia="zh-CN"/>
        </w:rPr>
        <w:t>技术方案及</w:t>
      </w:r>
      <w:r>
        <w:rPr>
          <w:color w:val="auto"/>
          <w:sz w:val="24"/>
          <w:szCs w:val="21"/>
          <w:highlight w:val="none"/>
        </w:rPr>
        <w:t>服务方案的内容编排等由投标人自定）</w:t>
      </w:r>
    </w:p>
    <w:p w14:paraId="7CAFB9AE">
      <w:pPr>
        <w:pStyle w:val="589"/>
        <w:outlineLvl w:val="1"/>
        <w:rPr>
          <w:rFonts w:eastAsia="宋体"/>
          <w:color w:val="auto"/>
          <w:highlight w:val="none"/>
        </w:rPr>
      </w:pPr>
      <w:bookmarkStart w:id="240" w:name="_Toc22"/>
      <w:r>
        <w:rPr>
          <w:rFonts w:eastAsia="宋体"/>
          <w:color w:val="auto"/>
          <w:highlight w:val="none"/>
        </w:rPr>
        <w:br w:type="page" w:clear="all"/>
      </w:r>
      <w:r>
        <w:rPr>
          <w:rFonts w:hint="eastAsia" w:eastAsia="宋体"/>
          <w:b/>
          <w:color w:val="auto"/>
          <w:sz w:val="32"/>
          <w:highlight w:val="none"/>
          <w:lang w:val="en-US" w:eastAsia="zh-CN"/>
        </w:rPr>
        <w:t>十二</w:t>
      </w:r>
      <w:r>
        <w:rPr>
          <w:rFonts w:eastAsia="宋体"/>
          <w:b/>
          <w:color w:val="auto"/>
          <w:sz w:val="32"/>
          <w:highlight w:val="none"/>
        </w:rPr>
        <w:t>、投标人情况介绍</w:t>
      </w:r>
      <w:bookmarkEnd w:id="240"/>
      <w:r>
        <w:rPr>
          <w:rStyle w:val="620"/>
          <w:rFonts w:hint="eastAsia" w:ascii="宋体" w:hAnsi="宋体" w:eastAsia="宋体" w:cs="Arial"/>
          <w:color w:val="auto"/>
          <w:szCs w:val="21"/>
          <w:highlight w:val="none"/>
        </w:rPr>
        <w:t>（内容自定，可参考如下）</w:t>
      </w:r>
    </w:p>
    <w:p w14:paraId="382006D5">
      <w:pPr>
        <w:pStyle w:val="590"/>
        <w:outlineLvl w:val="2"/>
        <w:rPr>
          <w:rFonts w:eastAsia="宋体"/>
          <w:color w:val="auto"/>
          <w:highlight w:val="none"/>
        </w:rPr>
      </w:pPr>
    </w:p>
    <w:p w14:paraId="6865A868">
      <w:pPr>
        <w:widowControl/>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1.奖项</w:t>
      </w:r>
      <w:r>
        <w:rPr>
          <w:rFonts w:hint="eastAsia" w:ascii="宋体" w:hAnsi="宋体" w:cs="宋体"/>
          <w:color w:val="auto"/>
          <w:sz w:val="24"/>
          <w:szCs w:val="24"/>
          <w:highlight w:val="none"/>
          <w:lang w:val="en-US" w:eastAsia="zh-CN" w:bidi="ar"/>
        </w:rPr>
        <w:t>（如有）</w:t>
      </w:r>
    </w:p>
    <w:p w14:paraId="10638D13">
      <w:pPr>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.证书</w:t>
      </w:r>
      <w:r>
        <w:rPr>
          <w:rFonts w:hint="eastAsia" w:ascii="宋体" w:hAnsi="宋体" w:cs="宋体"/>
          <w:color w:val="auto"/>
          <w:sz w:val="24"/>
          <w:szCs w:val="24"/>
          <w:highlight w:val="none"/>
          <w:lang w:val="en-US" w:eastAsia="zh-CN" w:bidi="ar"/>
        </w:rPr>
        <w:t>（如有）</w:t>
      </w:r>
    </w:p>
    <w:p w14:paraId="5E10B5DD">
      <w:pPr>
        <w:widowControl/>
        <w:spacing w:line="440" w:lineRule="exact"/>
        <w:ind w:firstLine="0"/>
        <w:outlineLvl w:val="9"/>
        <w:rPr>
          <w:rFonts w:hint="eastAsia" w:ascii="Times New Roman" w:hAnsi="Times New Roman"/>
          <w:b/>
          <w:color w:val="auto"/>
          <w:sz w:val="32"/>
          <w:highlight w:val="none"/>
          <w:lang w:val="en-US" w:eastAsia="zh-CN"/>
        </w:rPr>
      </w:pPr>
      <w:r>
        <w:rPr>
          <w:rFonts w:hint="eastAsia" w:ascii="宋体" w:hAnsi="宋体"/>
          <w:color w:val="auto"/>
          <w:sz w:val="24"/>
          <w:szCs w:val="24"/>
          <w:highlight w:val="none"/>
        </w:rPr>
        <w:t>……</w:t>
      </w:r>
      <w:bookmarkEnd w:id="173"/>
      <w:bookmarkStart w:id="241" w:name="_Toc26"/>
    </w:p>
    <w:p w14:paraId="4B833717">
      <w:pPr>
        <w:spacing w:line="360" w:lineRule="auto"/>
        <w:ind w:firstLine="321"/>
        <w:outlineLvl w:val="1"/>
        <w:rPr>
          <w:rFonts w:hint="eastAsia" w:ascii="Times New Roman" w:hAnsi="Times New Roman"/>
          <w:b/>
          <w:color w:val="auto"/>
          <w:sz w:val="32"/>
          <w:highlight w:val="none"/>
          <w:lang w:val="en-US" w:eastAsia="zh-CN"/>
        </w:rPr>
      </w:pPr>
    </w:p>
    <w:p w14:paraId="5590D9A6">
      <w:pPr>
        <w:spacing w:line="360" w:lineRule="auto"/>
        <w:ind w:firstLine="321"/>
        <w:outlineLvl w:val="1"/>
        <w:rPr>
          <w:rFonts w:hint="eastAsia" w:ascii="Times New Roman" w:hAnsi="Times New Roman"/>
          <w:b/>
          <w:color w:val="auto"/>
          <w:sz w:val="32"/>
          <w:highlight w:val="none"/>
          <w:lang w:val="en-US" w:eastAsia="zh-CN"/>
        </w:rPr>
      </w:pPr>
    </w:p>
    <w:p w14:paraId="5E3CC7DE">
      <w:pPr>
        <w:spacing w:line="360" w:lineRule="auto"/>
        <w:ind w:firstLine="321"/>
        <w:outlineLvl w:val="1"/>
        <w:rPr>
          <w:rFonts w:hint="eastAsia" w:ascii="Times New Roman" w:hAnsi="Times New Roman"/>
          <w:b/>
          <w:color w:val="auto"/>
          <w:sz w:val="32"/>
          <w:highlight w:val="none"/>
          <w:lang w:val="en-US" w:eastAsia="zh-CN"/>
        </w:rPr>
      </w:pPr>
    </w:p>
    <w:p w14:paraId="17061F8D">
      <w:pPr>
        <w:spacing w:line="360" w:lineRule="auto"/>
        <w:ind w:firstLine="321"/>
        <w:outlineLvl w:val="1"/>
        <w:rPr>
          <w:rFonts w:hint="eastAsia" w:ascii="Times New Roman" w:hAnsi="Times New Roman"/>
          <w:b/>
          <w:color w:val="auto"/>
          <w:sz w:val="32"/>
          <w:highlight w:val="none"/>
          <w:lang w:val="en-US" w:eastAsia="zh-CN"/>
        </w:rPr>
      </w:pPr>
    </w:p>
    <w:p w14:paraId="67D0EA32">
      <w:pPr>
        <w:spacing w:line="360" w:lineRule="auto"/>
        <w:ind w:firstLine="321"/>
        <w:outlineLvl w:val="1"/>
        <w:rPr>
          <w:rFonts w:hint="eastAsia" w:ascii="Times New Roman" w:hAnsi="Times New Roman"/>
          <w:b/>
          <w:color w:val="auto"/>
          <w:sz w:val="32"/>
          <w:highlight w:val="none"/>
          <w:lang w:val="en-US" w:eastAsia="zh-CN"/>
        </w:rPr>
      </w:pPr>
    </w:p>
    <w:p w14:paraId="05437393">
      <w:pPr>
        <w:spacing w:line="360" w:lineRule="auto"/>
        <w:ind w:firstLine="321"/>
        <w:outlineLvl w:val="1"/>
        <w:rPr>
          <w:rFonts w:hint="eastAsia" w:ascii="Times New Roman" w:hAnsi="Times New Roman"/>
          <w:b/>
          <w:color w:val="auto"/>
          <w:sz w:val="32"/>
          <w:highlight w:val="none"/>
          <w:lang w:val="en-US" w:eastAsia="zh-CN"/>
        </w:rPr>
      </w:pPr>
    </w:p>
    <w:p w14:paraId="7A0234B7">
      <w:pPr>
        <w:spacing w:line="360" w:lineRule="auto"/>
        <w:ind w:firstLine="321"/>
        <w:outlineLvl w:val="1"/>
        <w:rPr>
          <w:rFonts w:hint="eastAsia" w:ascii="Times New Roman" w:hAnsi="Times New Roman"/>
          <w:b/>
          <w:color w:val="auto"/>
          <w:sz w:val="32"/>
          <w:highlight w:val="none"/>
          <w:lang w:val="en-US" w:eastAsia="zh-CN"/>
        </w:rPr>
      </w:pPr>
    </w:p>
    <w:p w14:paraId="101846C2">
      <w:pPr>
        <w:spacing w:line="360" w:lineRule="auto"/>
        <w:ind w:firstLine="321"/>
        <w:outlineLvl w:val="1"/>
        <w:rPr>
          <w:rFonts w:hint="eastAsia" w:ascii="Times New Roman" w:hAnsi="Times New Roman"/>
          <w:b/>
          <w:color w:val="auto"/>
          <w:sz w:val="32"/>
          <w:highlight w:val="none"/>
          <w:lang w:val="en-US" w:eastAsia="zh-CN"/>
        </w:rPr>
      </w:pPr>
    </w:p>
    <w:p w14:paraId="16B97DCE">
      <w:pPr>
        <w:spacing w:line="360" w:lineRule="auto"/>
        <w:ind w:firstLine="321"/>
        <w:outlineLvl w:val="1"/>
        <w:rPr>
          <w:rFonts w:hint="eastAsia" w:ascii="Times New Roman" w:hAnsi="Times New Roman"/>
          <w:b/>
          <w:color w:val="auto"/>
          <w:sz w:val="32"/>
          <w:highlight w:val="none"/>
          <w:lang w:val="en-US" w:eastAsia="zh-CN"/>
        </w:rPr>
      </w:pPr>
    </w:p>
    <w:p w14:paraId="2BA605EF">
      <w:pPr>
        <w:spacing w:line="360" w:lineRule="auto"/>
        <w:ind w:firstLine="321"/>
        <w:outlineLvl w:val="1"/>
        <w:rPr>
          <w:rFonts w:hint="eastAsia" w:ascii="Times New Roman" w:hAnsi="Times New Roman"/>
          <w:b/>
          <w:color w:val="auto"/>
          <w:sz w:val="32"/>
          <w:highlight w:val="none"/>
          <w:lang w:val="en-US" w:eastAsia="zh-CN"/>
        </w:rPr>
      </w:pPr>
    </w:p>
    <w:p w14:paraId="3F301AAB">
      <w:pPr>
        <w:spacing w:line="360" w:lineRule="auto"/>
        <w:ind w:firstLine="321"/>
        <w:outlineLvl w:val="1"/>
        <w:rPr>
          <w:rFonts w:hint="eastAsia" w:ascii="Times New Roman" w:hAnsi="Times New Roman"/>
          <w:b/>
          <w:color w:val="auto"/>
          <w:sz w:val="32"/>
          <w:highlight w:val="none"/>
          <w:lang w:val="en-US" w:eastAsia="zh-CN"/>
        </w:rPr>
      </w:pPr>
    </w:p>
    <w:p w14:paraId="19DFF8D9">
      <w:pPr>
        <w:spacing w:line="360" w:lineRule="auto"/>
        <w:ind w:firstLine="321"/>
        <w:outlineLvl w:val="1"/>
        <w:rPr>
          <w:rFonts w:hint="eastAsia" w:ascii="Times New Roman" w:hAnsi="Times New Roman"/>
          <w:b/>
          <w:color w:val="auto"/>
          <w:sz w:val="32"/>
          <w:highlight w:val="none"/>
          <w:lang w:val="en-US" w:eastAsia="zh-CN"/>
        </w:rPr>
      </w:pPr>
    </w:p>
    <w:p w14:paraId="156DAF81">
      <w:pPr>
        <w:spacing w:line="360" w:lineRule="auto"/>
        <w:ind w:firstLine="321"/>
        <w:outlineLvl w:val="1"/>
        <w:rPr>
          <w:rFonts w:hint="eastAsia" w:ascii="Times New Roman" w:hAnsi="Times New Roman"/>
          <w:b/>
          <w:color w:val="auto"/>
          <w:sz w:val="32"/>
          <w:highlight w:val="none"/>
          <w:lang w:val="en-US" w:eastAsia="zh-CN"/>
        </w:rPr>
      </w:pPr>
    </w:p>
    <w:p w14:paraId="60519C5C">
      <w:pPr>
        <w:spacing w:line="360" w:lineRule="auto"/>
        <w:ind w:firstLine="321"/>
        <w:outlineLvl w:val="1"/>
        <w:rPr>
          <w:rFonts w:hint="eastAsia" w:ascii="Times New Roman" w:hAnsi="Times New Roman"/>
          <w:b/>
          <w:color w:val="auto"/>
          <w:sz w:val="32"/>
          <w:highlight w:val="none"/>
          <w:lang w:val="en-US" w:eastAsia="zh-CN"/>
        </w:rPr>
      </w:pPr>
    </w:p>
    <w:p w14:paraId="007CEEBA">
      <w:pPr>
        <w:spacing w:line="360" w:lineRule="auto"/>
        <w:ind w:firstLine="321"/>
        <w:outlineLvl w:val="1"/>
        <w:rPr>
          <w:rFonts w:hint="eastAsia" w:ascii="Times New Roman" w:hAnsi="Times New Roman"/>
          <w:b/>
          <w:color w:val="auto"/>
          <w:sz w:val="32"/>
          <w:highlight w:val="none"/>
          <w:lang w:val="en-US" w:eastAsia="zh-CN"/>
        </w:rPr>
      </w:pPr>
    </w:p>
    <w:p w14:paraId="6CA9C56A">
      <w:pPr>
        <w:spacing w:line="240" w:lineRule="auto"/>
        <w:ind w:firstLine="0"/>
        <w:outlineLvl w:val="9"/>
        <w:rPr>
          <w:rFonts w:hint="eastAsia" w:ascii="Times New Roman" w:hAnsi="Times New Roman"/>
          <w:b/>
          <w:color w:val="auto"/>
          <w:sz w:val="32"/>
          <w:highlight w:val="none"/>
          <w:lang w:val="en-US" w:eastAsia="zh-CN"/>
        </w:rPr>
      </w:pPr>
      <w:r>
        <w:rPr>
          <w:rFonts w:hint="eastAsia" w:ascii="Times New Roman" w:hAnsi="Times New Roman"/>
          <w:b/>
          <w:color w:val="auto"/>
          <w:sz w:val="32"/>
          <w:highlight w:val="none"/>
          <w:lang w:val="en-US" w:eastAsia="zh-CN"/>
        </w:rPr>
        <w:br w:type="page" w:clear="all"/>
      </w:r>
    </w:p>
    <w:p w14:paraId="5D4E17F8">
      <w:pPr>
        <w:spacing w:line="360" w:lineRule="auto"/>
        <w:ind w:firstLine="321"/>
        <w:outlineLvl w:val="1"/>
        <w:rPr>
          <w:rFonts w:ascii="Times New Roman" w:hAnsi="Times New Roman"/>
          <w:b/>
          <w:color w:val="auto"/>
          <w:sz w:val="32"/>
          <w:highlight w:val="none"/>
        </w:rPr>
      </w:pPr>
      <w:r>
        <w:rPr>
          <w:rFonts w:hint="eastAsia" w:ascii="Times New Roman" w:hAnsi="Times New Roman"/>
          <w:b/>
          <w:color w:val="auto"/>
          <w:sz w:val="32"/>
          <w:highlight w:val="none"/>
          <w:lang w:val="en-US" w:eastAsia="zh-CN"/>
        </w:rPr>
        <w:t>十三、</w:t>
      </w:r>
      <w:r>
        <w:rPr>
          <w:rFonts w:ascii="Times New Roman" w:hAnsi="Times New Roman"/>
          <w:b/>
          <w:color w:val="auto"/>
          <w:sz w:val="32"/>
          <w:highlight w:val="none"/>
        </w:rPr>
        <w:t>其他材料</w:t>
      </w:r>
      <w:bookmarkEnd w:id="241"/>
    </w:p>
    <w:sectPr>
      <w:footerReference r:id="rId10" w:type="first"/>
      <w:footerReference r:id="rId9" w:type="default"/>
      <w:pgSz w:w="11906" w:h="16838"/>
      <w:pgMar w:top="1440" w:right="1083" w:bottom="1440" w:left="1083"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XcGJSymbol"/>
    <w:panose1 w:val="02010509060101010101"/>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XcGJSymbol"/>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8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微软雅黑 Light">
    <w:panose1 w:val="020B0502040204020203"/>
    <w:charset w:val="86"/>
    <w:family w:val="auto"/>
    <w:pitch w:val="default"/>
    <w:sig w:usb0="80000287" w:usb1="2ACF0010" w:usb2="00000016" w:usb3="00000000" w:csb0="0004001F" w:csb1="00000000"/>
  </w:font>
  <w:font w:name="国标黑体">
    <w:altName w:val="黑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7DF6CDC0">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714C3">
    <w:pPr>
      <w:pStyle w:val="34"/>
      <w:framePr w:wrap="around" w:vAnchor="text" w:hAnchor="margin" w:xAlign="center" w:y="1"/>
      <w:rPr>
        <w:rStyle w:val="60"/>
      </w:rPr>
    </w:pPr>
    <w:r>
      <w:fldChar w:fldCharType="begin"/>
    </w:r>
    <w:r>
      <w:rPr>
        <w:rStyle w:val="60"/>
        <w:highlight w:val="white"/>
      </w:rPr>
      <w:instrText xml:space="preserve">PAGE  </w:instrText>
    </w:r>
    <w:r>
      <w:fldChar w:fldCharType="separate"/>
    </w:r>
    <w:r>
      <w:rPr>
        <w:rStyle w:val="60"/>
        <w:highlight w:val="white"/>
      </w:rPr>
      <w:t>1</w:t>
    </w:r>
    <w:r>
      <w:fldChar w:fldCharType="end"/>
    </w:r>
  </w:p>
  <w:p w14:paraId="63190208">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71A1C">
    <w:pPr>
      <w:pStyle w:val="34"/>
      <w:framePr w:wrap="around" w:vAnchor="text" w:hAnchor="margin" w:xAlign="center" w:y="1"/>
      <w:rPr>
        <w:rStyle w:val="60"/>
      </w:rPr>
    </w:pPr>
    <w:r>
      <w:fldChar w:fldCharType="begin"/>
    </w:r>
    <w:r>
      <w:rPr>
        <w:rStyle w:val="60"/>
        <w:highlight w:val="white"/>
      </w:rPr>
      <w:instrText xml:space="preserve">PAGE  </w:instrText>
    </w:r>
    <w:r>
      <w:fldChar w:fldCharType="separate"/>
    </w:r>
    <w:r>
      <w:fldChar w:fldCharType="end"/>
    </w:r>
  </w:p>
  <w:p w14:paraId="3910B995">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F06B1">
    <w:pPr>
      <w:pStyle w:val="3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8D5B6">
                          <w:pPr>
                            <w:pStyle w:val="34"/>
                            <w:jc w:val="center"/>
                          </w:pPr>
                          <w:r>
                            <w:fldChar w:fldCharType="begin"/>
                          </w:r>
                          <w:r>
                            <w:instrText xml:space="preserve">PAGE   \* MERGEFORMAT</w:instrText>
                          </w:r>
                          <w:r>
                            <w:fldChar w:fldCharType="separate"/>
                          </w:r>
                          <w:r>
                            <w:rPr>
                              <w:lang w:val="zh-CN"/>
                            </w:rPr>
                            <w:t>72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7568D5B6">
                    <w:pPr>
                      <w:pStyle w:val="34"/>
                      <w:jc w:val="center"/>
                    </w:pPr>
                    <w:r>
                      <w:fldChar w:fldCharType="begin"/>
                    </w:r>
                    <w:r>
                      <w:instrText xml:space="preserve">PAGE   \* MERGEFORMAT</w:instrText>
                    </w:r>
                    <w:r>
                      <w:fldChar w:fldCharType="separate"/>
                    </w:r>
                    <w:r>
                      <w:rPr>
                        <w:lang w:val="zh-CN"/>
                      </w:rPr>
                      <w:t>72</w:t>
                    </w:r>
                    <w:r>
                      <w:rPr>
                        <w:lang w:val="zh-CN"/>
                      </w:rPr>
                      <w:fldChar w:fldCharType="end"/>
                    </w:r>
                  </w:p>
                </w:txbxContent>
              </v:textbox>
            </v:shape>
          </w:pict>
        </mc:Fallback>
      </mc:AlternateContent>
    </w:r>
  </w:p>
  <w:p w14:paraId="75717A5C">
    <w:pPr>
      <w:spacing w:line="1" w:lineRule="exac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4D9DD">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7E6834">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p w14:paraId="1E7E6834">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271E5">
    <w:pPr>
      <w:pStyle w:val="34"/>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44259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7CE22">
                          <w:pPr>
                            <w:pStyle w:val="3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left:245.55pt;margin-top:0pt;height:11.5pt;width:34.85pt;mso-position-horizontal-relative:margin;z-index:251661312;mso-width-relative:page;mso-height-relative:page;" filled="f" stroked="f" coordsize="21600,21600" o:gfxdata="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aaE5d9UAAAAHAQAADwAAAAAAAAABACAAAAAiAAAAZHJz&#10;L2Rvd25yZXYueG1sUEsBAhQAFAAAAAgAh07iQN15ZqVAAgAAbwQAAA4AAAAAAAAAAQAgAAAAJAEA&#10;AGRycy9lMm9Eb2MueG1sUEsFBgAAAAAGAAYAWQEAANYFAAAAAA==&#10;">
              <v:fill on="f" focussize="0,0"/>
              <v:stroke on="f" weight="0.5pt"/>
              <v:imagedata o:title=""/>
              <o:lock v:ext="edit" aspectratio="f"/>
              <v:textbox inset="0mm,0mm,0mm,0mm">
                <w:txbxContent>
                  <w:p w14:paraId="5BB7CE22">
                    <w:pPr>
                      <w:pStyle w:val="3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BDA7B">
    <w:pPr>
      <w:pStyle w:val="34"/>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28560">
                          <w:pPr>
                            <w:pStyle w:val="3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43D28560">
                    <w:pPr>
                      <w:pStyle w:val="3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v:textbox>
            </v:shape>
          </w:pict>
        </mc:Fallback>
      </mc:AlternateContent>
    </w:r>
  </w:p>
  <w:p w14:paraId="78D6EA60">
    <w:pPr>
      <w:pStyle w:val="3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24486">
    <w:pPr>
      <w:pStyle w:val="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CF13F">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40C21"/>
    <w:multiLevelType w:val="multilevel"/>
    <w:tmpl w:val="B5940C21"/>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7"/>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BF205925"/>
    <w:multiLevelType w:val="multilevel"/>
    <w:tmpl w:val="BF205925"/>
    <w:lvl w:ilvl="0" w:tentative="0">
      <w:start w:val="1"/>
      <w:numFmt w:val="decimal"/>
      <w:pStyle w:val="2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decimal"/>
      <w:pStyle w:val="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7"/>
      <w:suff w:val="nothing"/>
      <w:lvlText w:val=""/>
      <w:lvlJc w:val="left"/>
      <w:pPr>
        <w:tabs>
          <w:tab w:val="left" w:pos="0"/>
        </w:tabs>
        <w:ind w:left="0" w:firstLine="0"/>
      </w:pPr>
    </w:lvl>
    <w:lvl w:ilvl="6" w:tentative="0">
      <w:start w:val="1"/>
      <w:numFmt w:val="decimal"/>
      <w:pStyle w:val="8"/>
      <w:suff w:val="nothing"/>
      <w:lvlText w:val=""/>
      <w:lvlJc w:val="left"/>
      <w:pPr>
        <w:tabs>
          <w:tab w:val="left" w:pos="0"/>
        </w:tabs>
        <w:ind w:left="0" w:firstLine="0"/>
      </w:pPr>
    </w:lvl>
    <w:lvl w:ilvl="7" w:tentative="0">
      <w:start w:val="1"/>
      <w:numFmt w:val="decimal"/>
      <w:pStyle w:val="9"/>
      <w:suff w:val="nothing"/>
      <w:lvlText w:val=""/>
      <w:lvlJc w:val="left"/>
      <w:pPr>
        <w:tabs>
          <w:tab w:val="left" w:pos="0"/>
        </w:tabs>
        <w:ind w:left="0" w:firstLine="0"/>
      </w:pPr>
    </w:lvl>
    <w:lvl w:ilvl="8" w:tentative="0">
      <w:start w:val="1"/>
      <w:numFmt w:val="decimal"/>
      <w:pStyle w:val="10"/>
      <w:suff w:val="nothing"/>
      <w:lvlText w:val=""/>
      <w:lvlJc w:val="left"/>
      <w:pPr>
        <w:tabs>
          <w:tab w:val="left" w:pos="0"/>
        </w:tabs>
        <w:ind w:left="0" w:firstLine="0"/>
      </w:pPr>
    </w:lvl>
  </w:abstractNum>
  <w:abstractNum w:abstractNumId="5">
    <w:nsid w:val="03D62ECE"/>
    <w:multiLevelType w:val="multilevel"/>
    <w:tmpl w:val="03D62ECE"/>
    <w:lvl w:ilvl="0" w:tentative="0">
      <w:start w:val="1"/>
      <w:numFmt w:val="bullet"/>
      <w:pStyle w:val="284"/>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6">
    <w:nsid w:val="25B654F3"/>
    <w:multiLevelType w:val="multilevel"/>
    <w:tmpl w:val="25B654F3"/>
    <w:lvl w:ilvl="0" w:tentative="0">
      <w:start w:val="1"/>
      <w:numFmt w:val="decimal"/>
      <w:pStyle w:val="402"/>
      <w:lvlText w:val="第%1章"/>
      <w:lvlJc w:val="left"/>
      <w:pPr>
        <w:ind w:left="709" w:hanging="425"/>
      </w:pPr>
      <w:rPr>
        <w:rFonts w:hint="eastAsia" w:eastAsia="宋体"/>
        <w:sz w:val="28"/>
        <w:lang w:val="en-US"/>
      </w:rPr>
    </w:lvl>
    <w:lvl w:ilvl="1" w:tentative="0">
      <w:start w:val="1"/>
      <w:numFmt w:val="decimal"/>
      <w:pStyle w:val="401"/>
      <w:lvlText w:val="%1.%2"/>
      <w:lvlJc w:val="left"/>
      <w:pPr>
        <w:ind w:left="880" w:hanging="879"/>
      </w:pPr>
      <w:rPr>
        <w:rFonts w:hint="eastAsia" w:ascii="宋体" w:hAnsi="宋体" w:eastAsia="宋体"/>
        <w:sz w:val="28"/>
      </w:rPr>
    </w:lvl>
    <w:lvl w:ilvl="2" w:tentative="0">
      <w:start w:val="1"/>
      <w:numFmt w:val="decimal"/>
      <w:pStyle w:val="426"/>
      <w:lvlText w:val="%1.%2.%3"/>
      <w:lvlJc w:val="left"/>
      <w:pPr>
        <w:ind w:left="5444" w:hanging="1191"/>
      </w:pPr>
      <w:rPr>
        <w:rFonts w:hint="eastAsia" w:ascii="宋体" w:hAnsi="宋体" w:eastAsia="宋体"/>
        <w:sz w:val="28"/>
      </w:rPr>
    </w:lvl>
    <w:lvl w:ilvl="3" w:tentative="0">
      <w:start w:val="1"/>
      <w:numFmt w:val="decimal"/>
      <w:pStyle w:val="425"/>
      <w:lvlText w:val="%1.%2.%3.%4"/>
      <w:lvlJc w:val="left"/>
      <w:pPr>
        <w:ind w:left="1275" w:hanging="1644"/>
      </w:pPr>
      <w:rPr>
        <w:rFonts w:hint="eastAsia" w:ascii="宋体" w:hAnsi="宋体" w:eastAsia="宋体"/>
        <w:sz w:val="28"/>
      </w:rPr>
    </w:lvl>
    <w:lvl w:ilvl="4" w:tentative="0">
      <w:start w:val="1"/>
      <w:numFmt w:val="decimal"/>
      <w:pStyle w:val="473"/>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45E9FD30"/>
    <w:multiLevelType w:val="multilevel"/>
    <w:tmpl w:val="45E9FD30"/>
    <w:lvl w:ilvl="0" w:tentative="0">
      <w:start w:val="4"/>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BC1C184"/>
    <w:multiLevelType w:val="multilevel"/>
    <w:tmpl w:val="4BC1C1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upperLetter"/>
      <w:pStyle w:val="2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2183CF9"/>
    <w:multiLevelType w:val="multilevel"/>
    <w:tmpl w:val="72183CF9"/>
    <w:lvl w:ilvl="0" w:tentative="0">
      <w:start w:val="1"/>
      <w:numFmt w:val="decimal"/>
      <w:pStyle w:val="492"/>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6"/>
  </w:num>
  <w:num w:numId="8">
    <w:abstractNumId w:val="10"/>
  </w:num>
  <w:num w:numId="9">
    <w:abstractNumId w:val="8"/>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trackRevision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80F30"/>
    <w:rsid w:val="07983E97"/>
    <w:rsid w:val="12437D47"/>
    <w:rsid w:val="131D1B36"/>
    <w:rsid w:val="174D40D3"/>
    <w:rsid w:val="221E325E"/>
    <w:rsid w:val="25A2609B"/>
    <w:rsid w:val="2D376058"/>
    <w:rsid w:val="33257A5C"/>
    <w:rsid w:val="34364A4A"/>
    <w:rsid w:val="36183502"/>
    <w:rsid w:val="3CD65F9A"/>
    <w:rsid w:val="41D41C6F"/>
    <w:rsid w:val="4550336E"/>
    <w:rsid w:val="4A383145"/>
    <w:rsid w:val="5A522F08"/>
    <w:rsid w:val="666E0AF5"/>
    <w:rsid w:val="688A17C5"/>
    <w:rsid w:val="6C94046C"/>
    <w:rsid w:val="7482626B"/>
    <w:rsid w:val="7D5D078F"/>
    <w:rsid w:val="7DFF4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8"/>
    <w:qFormat/>
    <w:uiPriority w:val="0"/>
    <w:pPr>
      <w:widowControl w:val="0"/>
      <w:jc w:val="both"/>
    </w:pPr>
    <w:rPr>
      <w:rFonts w:hint="default" w:ascii="Calibri" w:hAnsi="Calibri" w:eastAsia="宋体" w:cs="Times New Roman"/>
      <w:sz w:val="21"/>
      <w:szCs w:val="22"/>
    </w:rPr>
  </w:style>
  <w:style w:type="paragraph" w:styleId="2">
    <w:name w:val="heading 1"/>
    <w:basedOn w:val="1"/>
    <w:next w:val="1"/>
    <w:link w:val="241"/>
    <w:qFormat/>
    <w:uiPriority w:val="9"/>
    <w:pPr>
      <w:keepNext/>
      <w:jc w:val="center"/>
      <w:outlineLvl w:val="0"/>
    </w:pPr>
    <w:rPr>
      <w:rFonts w:ascii="楷体_GB2312" w:hAnsi="宋体" w:eastAsia="楷体_GB2312"/>
      <w:sz w:val="28"/>
      <w:szCs w:val="28"/>
    </w:rPr>
  </w:style>
  <w:style w:type="paragraph" w:styleId="3">
    <w:name w:val="heading 2"/>
    <w:basedOn w:val="1"/>
    <w:next w:val="1"/>
    <w:link w:val="242"/>
    <w:qFormat/>
    <w:uiPriority w:val="0"/>
    <w:pPr>
      <w:keepNext/>
      <w:keepLines/>
      <w:spacing w:before="260" w:after="260" w:line="415" w:lineRule="auto"/>
      <w:jc w:val="center"/>
      <w:outlineLvl w:val="1"/>
    </w:pPr>
    <w:rPr>
      <w:rFonts w:ascii="Arial" w:hAnsi="Arial" w:eastAsia="幼圆"/>
      <w:b/>
      <w:bCs/>
      <w:sz w:val="44"/>
      <w:szCs w:val="44"/>
    </w:rPr>
  </w:style>
  <w:style w:type="paragraph" w:styleId="4">
    <w:name w:val="heading 3"/>
    <w:basedOn w:val="1"/>
    <w:next w:val="1"/>
    <w:link w:val="243"/>
    <w:qFormat/>
    <w:uiPriority w:val="9"/>
    <w:pPr>
      <w:keepNext/>
      <w:keepLines/>
      <w:spacing w:before="260" w:after="260" w:line="415" w:lineRule="auto"/>
      <w:outlineLvl w:val="2"/>
    </w:pPr>
    <w:rPr>
      <w:b/>
      <w:bCs/>
      <w:sz w:val="32"/>
      <w:szCs w:val="32"/>
    </w:rPr>
  </w:style>
  <w:style w:type="paragraph" w:styleId="5">
    <w:name w:val="heading 4"/>
    <w:basedOn w:val="1"/>
    <w:next w:val="1"/>
    <w:link w:val="244"/>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45"/>
    <w:qFormat/>
    <w:uiPriority w:val="0"/>
    <w:pPr>
      <w:keepNext/>
      <w:outlineLvl w:val="4"/>
    </w:pPr>
    <w:rPr>
      <w:rFonts w:ascii="宋体" w:hAnsi="宋体"/>
      <w:color w:val="000000"/>
      <w:sz w:val="28"/>
      <w:szCs w:val="28"/>
    </w:rPr>
  </w:style>
  <w:style w:type="paragraph" w:styleId="7">
    <w:name w:val="heading 6"/>
    <w:basedOn w:val="1"/>
    <w:next w:val="1"/>
    <w:link w:val="246"/>
    <w:qFormat/>
    <w:uiPriority w:val="0"/>
    <w:pPr>
      <w:keepNext/>
      <w:keepLines/>
      <w:numPr>
        <w:ilvl w:val="5"/>
        <w:numId w:val="1"/>
      </w:numPr>
      <w:spacing w:before="240" w:after="64" w:line="319" w:lineRule="auto"/>
      <w:outlineLvl w:val="5"/>
    </w:pPr>
    <w:rPr>
      <w:rFonts w:ascii="Arial" w:hAnsi="Arial" w:eastAsia="黑体"/>
      <w:b/>
      <w:bCs/>
      <w:sz w:val="24"/>
    </w:rPr>
  </w:style>
  <w:style w:type="paragraph" w:styleId="8">
    <w:name w:val="heading 7"/>
    <w:basedOn w:val="1"/>
    <w:next w:val="1"/>
    <w:link w:val="247"/>
    <w:qFormat/>
    <w:uiPriority w:val="0"/>
    <w:pPr>
      <w:keepNext/>
      <w:keepLines/>
      <w:numPr>
        <w:ilvl w:val="6"/>
        <w:numId w:val="1"/>
      </w:numPr>
      <w:spacing w:before="240" w:after="64" w:line="319" w:lineRule="auto"/>
      <w:outlineLvl w:val="6"/>
    </w:pPr>
    <w:rPr>
      <w:b/>
      <w:bCs/>
      <w:sz w:val="24"/>
    </w:rPr>
  </w:style>
  <w:style w:type="paragraph" w:styleId="9">
    <w:name w:val="heading 8"/>
    <w:basedOn w:val="1"/>
    <w:next w:val="1"/>
    <w:link w:val="248"/>
    <w:qFormat/>
    <w:uiPriority w:val="0"/>
    <w:pPr>
      <w:keepNext/>
      <w:keepLines/>
      <w:numPr>
        <w:ilvl w:val="7"/>
        <w:numId w:val="1"/>
      </w:numPr>
      <w:spacing w:before="240" w:after="64" w:line="319" w:lineRule="auto"/>
      <w:outlineLvl w:val="7"/>
    </w:pPr>
    <w:rPr>
      <w:rFonts w:ascii="Arial" w:hAnsi="Arial" w:eastAsia="黑体"/>
      <w:sz w:val="24"/>
    </w:rPr>
  </w:style>
  <w:style w:type="paragraph" w:styleId="10">
    <w:name w:val="heading 9"/>
    <w:basedOn w:val="1"/>
    <w:next w:val="1"/>
    <w:link w:val="249"/>
    <w:qFormat/>
    <w:uiPriority w:val="0"/>
    <w:pPr>
      <w:keepNext/>
      <w:keepLines/>
      <w:numPr>
        <w:ilvl w:val="8"/>
        <w:numId w:val="1"/>
      </w:numPr>
      <w:spacing w:before="240" w:after="64" w:line="319" w:lineRule="auto"/>
      <w:outlineLvl w:val="8"/>
    </w:pPr>
    <w:rPr>
      <w:rFonts w:ascii="Arial" w:hAnsi="Arial" w:eastAsia="黑体"/>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hanging="200"/>
    </w:pPr>
    <w:rPr>
      <w:szCs w:val="21"/>
    </w:rPr>
  </w:style>
  <w:style w:type="paragraph" w:styleId="12">
    <w:name w:val="toc 7"/>
    <w:basedOn w:val="1"/>
    <w:next w:val="1"/>
    <w:unhideWhenUsed/>
    <w:qFormat/>
    <w:uiPriority w:val="39"/>
    <w:pPr>
      <w:spacing w:after="57"/>
      <w:ind w:left="1701"/>
    </w:pPr>
  </w:style>
  <w:style w:type="paragraph" w:styleId="13">
    <w:name w:val="Note Heading"/>
    <w:basedOn w:val="1"/>
    <w:next w:val="1"/>
    <w:qFormat/>
    <w:uiPriority w:val="0"/>
    <w:pPr>
      <w:jc w:val="center"/>
    </w:pPr>
    <w:rPr>
      <w:rFonts w:hint="eastAsia"/>
    </w:rPr>
  </w:style>
  <w:style w:type="paragraph" w:styleId="14">
    <w:name w:val="List Number"/>
    <w:basedOn w:val="1"/>
    <w:qFormat/>
    <w:uiPriority w:val="0"/>
    <w:pPr>
      <w:numPr>
        <w:ilvl w:val="0"/>
        <w:numId w:val="2"/>
      </w:numPr>
      <w:tabs>
        <w:tab w:val="clear" w:pos="420"/>
      </w:tabs>
      <w:ind w:left="0" w:firstLine="0"/>
    </w:pPr>
    <w:rPr>
      <w:szCs w:val="20"/>
    </w:rPr>
  </w:style>
  <w:style w:type="paragraph" w:styleId="15">
    <w:name w:val="Normal Indent"/>
    <w:basedOn w:val="1"/>
    <w:next w:val="1"/>
    <w:link w:val="251"/>
    <w:qFormat/>
    <w:uiPriority w:val="99"/>
    <w:pPr>
      <w:ind w:firstLine="420"/>
    </w:pPr>
    <w:rPr>
      <w:szCs w:val="21"/>
    </w:rPr>
  </w:style>
  <w:style w:type="paragraph" w:styleId="16">
    <w:name w:val="caption"/>
    <w:basedOn w:val="1"/>
    <w:next w:val="1"/>
    <w:semiHidden/>
    <w:unhideWhenUsed/>
    <w:qFormat/>
    <w:uiPriority w:val="35"/>
    <w:pPr>
      <w:spacing w:line="276" w:lineRule="auto"/>
    </w:pPr>
    <w:rPr>
      <w:b/>
      <w:bCs/>
      <w:color w:val="4F81BD"/>
      <w:sz w:val="18"/>
      <w:szCs w:val="18"/>
    </w:rPr>
  </w:style>
  <w:style w:type="paragraph" w:styleId="17">
    <w:name w:val="Document Map"/>
    <w:basedOn w:val="1"/>
    <w:link w:val="252"/>
    <w:qFormat/>
    <w:uiPriority w:val="99"/>
    <w:pPr>
      <w:shd w:val="clear" w:color="auto" w:fill="000080"/>
    </w:pPr>
    <w:rPr>
      <w:szCs w:val="21"/>
    </w:rPr>
  </w:style>
  <w:style w:type="paragraph" w:styleId="18">
    <w:name w:val="toa heading"/>
    <w:basedOn w:val="1"/>
    <w:next w:val="1"/>
    <w:qFormat/>
    <w:uiPriority w:val="0"/>
    <w:pPr>
      <w:spacing w:before="120"/>
    </w:pPr>
    <w:rPr>
      <w:rFonts w:ascii="Arial" w:hAnsi="Arial" w:cs="Arial"/>
      <w:sz w:val="24"/>
    </w:rPr>
  </w:style>
  <w:style w:type="paragraph" w:styleId="19">
    <w:name w:val="annotation text"/>
    <w:basedOn w:val="1"/>
    <w:link w:val="253"/>
    <w:qFormat/>
    <w:uiPriority w:val="99"/>
    <w:pPr>
      <w:jc w:val="left"/>
    </w:pPr>
    <w:rPr>
      <w:szCs w:val="21"/>
    </w:rPr>
  </w:style>
  <w:style w:type="paragraph" w:styleId="20">
    <w:name w:val="Body Text 3"/>
    <w:basedOn w:val="1"/>
    <w:qFormat/>
    <w:uiPriority w:val="0"/>
    <w:rPr>
      <w:rFonts w:ascii="仿宋_GB2312" w:hAnsi="宋体" w:eastAsia="仿宋_GB2312" w:cs="宋体"/>
      <w:sz w:val="32"/>
      <w:szCs w:val="32"/>
    </w:rPr>
  </w:style>
  <w:style w:type="paragraph" w:styleId="21">
    <w:name w:val="Body Text"/>
    <w:basedOn w:val="1"/>
    <w:link w:val="254"/>
    <w:qFormat/>
    <w:uiPriority w:val="0"/>
    <w:pPr>
      <w:tabs>
        <w:tab w:val="right" w:pos="2520"/>
        <w:tab w:val="left" w:pos="2880"/>
      </w:tabs>
      <w:spacing w:after="60"/>
      <w:jc w:val="left"/>
    </w:pPr>
    <w:rPr>
      <w:sz w:val="22"/>
      <w:szCs w:val="20"/>
    </w:rPr>
  </w:style>
  <w:style w:type="paragraph" w:styleId="22">
    <w:name w:val="Body Text Indent"/>
    <w:basedOn w:val="1"/>
    <w:next w:val="23"/>
    <w:qFormat/>
    <w:uiPriority w:val="0"/>
    <w:pPr>
      <w:ind w:firstLine="645"/>
    </w:pPr>
    <w:rPr>
      <w:rFonts w:ascii="楷体_GB2312" w:hAnsi="宋体" w:eastAsia="楷体_GB2312" w:cs="宋体"/>
      <w:sz w:val="32"/>
      <w:szCs w:val="32"/>
    </w:rPr>
  </w:style>
  <w:style w:type="paragraph" w:styleId="23">
    <w:name w:val="envelope return"/>
    <w:basedOn w:val="1"/>
    <w:qFormat/>
    <w:uiPriority w:val="99"/>
    <w:rPr>
      <w:rFonts w:ascii="Arial" w:hAnsi="Arial"/>
    </w:rPr>
  </w:style>
  <w:style w:type="paragraph" w:styleId="24">
    <w:name w:val="List 2"/>
    <w:basedOn w:val="1"/>
    <w:qFormat/>
    <w:uiPriority w:val="0"/>
    <w:pPr>
      <w:numPr>
        <w:ilvl w:val="0"/>
        <w:numId w:val="3"/>
      </w:numPr>
      <w:tabs>
        <w:tab w:val="clear" w:pos="907"/>
      </w:tabs>
      <w:ind w:left="0" w:hanging="200"/>
    </w:pPr>
    <w:rPr>
      <w:szCs w:val="21"/>
    </w:rPr>
  </w:style>
  <w:style w:type="paragraph" w:styleId="25">
    <w:name w:val="HTML Address"/>
    <w:basedOn w:val="1"/>
    <w:qFormat/>
    <w:uiPriority w:val="0"/>
    <w:pPr>
      <w:numPr>
        <w:ilvl w:val="0"/>
        <w:numId w:val="4"/>
      </w:numPr>
      <w:tabs>
        <w:tab w:val="clear" w:pos="397"/>
      </w:tabs>
      <w:ind w:left="0" w:firstLine="0"/>
    </w:pPr>
    <w:rPr>
      <w:i/>
      <w:iCs/>
      <w:szCs w:val="21"/>
    </w:r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link w:val="257"/>
    <w:qFormat/>
    <w:uiPriority w:val="99"/>
    <w:rPr>
      <w:rFonts w:ascii="宋体" w:hAnsi="宋体"/>
      <w:szCs w:val="21"/>
    </w:rPr>
  </w:style>
  <w:style w:type="paragraph" w:styleId="29">
    <w:name w:val="toc 8"/>
    <w:basedOn w:val="1"/>
    <w:next w:val="1"/>
    <w:unhideWhenUsed/>
    <w:qFormat/>
    <w:uiPriority w:val="39"/>
    <w:pPr>
      <w:spacing w:after="57"/>
      <w:ind w:left="1984"/>
    </w:pPr>
  </w:style>
  <w:style w:type="paragraph" w:styleId="30">
    <w:name w:val="Date"/>
    <w:basedOn w:val="1"/>
    <w:next w:val="1"/>
    <w:link w:val="259"/>
    <w:qFormat/>
    <w:uiPriority w:val="0"/>
    <w:rPr>
      <w:sz w:val="24"/>
    </w:rPr>
  </w:style>
  <w:style w:type="paragraph" w:styleId="31">
    <w:name w:val="Body Text Indent 2"/>
    <w:basedOn w:val="1"/>
    <w:qFormat/>
    <w:uiPriority w:val="0"/>
    <w:pPr>
      <w:ind w:left="630" w:firstLine="645"/>
    </w:pPr>
    <w:rPr>
      <w:rFonts w:ascii="Arial" w:hAnsi="Arial" w:eastAsia="仿宋_GB2312" w:cs="Arial"/>
      <w:sz w:val="32"/>
      <w:szCs w:val="32"/>
    </w:rPr>
  </w:style>
  <w:style w:type="paragraph" w:styleId="32">
    <w:name w:val="endnote text"/>
    <w:basedOn w:val="1"/>
    <w:link w:val="239"/>
    <w:semiHidden/>
    <w:unhideWhenUsed/>
    <w:qFormat/>
    <w:uiPriority w:val="99"/>
    <w:rPr>
      <w:sz w:val="20"/>
    </w:rPr>
  </w:style>
  <w:style w:type="paragraph" w:styleId="33">
    <w:name w:val="Balloon Text"/>
    <w:basedOn w:val="1"/>
    <w:link w:val="260"/>
    <w:qFormat/>
    <w:uiPriority w:val="99"/>
    <w:rPr>
      <w:sz w:val="18"/>
      <w:szCs w:val="18"/>
    </w:rPr>
  </w:style>
  <w:style w:type="paragraph" w:styleId="34">
    <w:name w:val="footer"/>
    <w:basedOn w:val="1"/>
    <w:link w:val="261"/>
    <w:qFormat/>
    <w:uiPriority w:val="99"/>
    <w:pPr>
      <w:tabs>
        <w:tab w:val="center" w:pos="4153"/>
        <w:tab w:val="right" w:pos="8306"/>
      </w:tabs>
      <w:jc w:val="left"/>
    </w:pPr>
    <w:rPr>
      <w:sz w:val="18"/>
      <w:szCs w:val="18"/>
    </w:rPr>
  </w:style>
  <w:style w:type="paragraph" w:styleId="35">
    <w:name w:val="header"/>
    <w:basedOn w:val="1"/>
    <w:link w:val="262"/>
    <w:qFormat/>
    <w:uiPriority w:val="99"/>
    <w:pPr>
      <w:pBdr>
        <w:bottom w:val="single" w:color="000000" w:sz="6" w:space="1"/>
      </w:pBdr>
      <w:tabs>
        <w:tab w:val="center" w:pos="4153"/>
        <w:tab w:val="right" w:pos="8306"/>
      </w:tabs>
      <w:jc w:val="center"/>
    </w:pPr>
    <w:rPr>
      <w:sz w:val="18"/>
      <w:szCs w:val="18"/>
    </w:rPr>
  </w:style>
  <w:style w:type="paragraph" w:styleId="36">
    <w:name w:val="toc 1"/>
    <w:basedOn w:val="1"/>
    <w:next w:val="1"/>
    <w:unhideWhenUsed/>
    <w:qFormat/>
    <w:uiPriority w:val="39"/>
    <w:pPr>
      <w:spacing w:after="57"/>
    </w:pPr>
  </w:style>
  <w:style w:type="paragraph" w:styleId="37">
    <w:name w:val="toc 4"/>
    <w:basedOn w:val="1"/>
    <w:next w:val="1"/>
    <w:unhideWhenUsed/>
    <w:qFormat/>
    <w:uiPriority w:val="39"/>
    <w:pPr>
      <w:spacing w:after="57"/>
      <w:ind w:left="850"/>
    </w:pPr>
  </w:style>
  <w:style w:type="paragraph" w:styleId="38">
    <w:name w:val="Subtitle"/>
    <w:basedOn w:val="1"/>
    <w:next w:val="1"/>
    <w:link w:val="265"/>
    <w:qFormat/>
    <w:uiPriority w:val="0"/>
    <w:pPr>
      <w:spacing w:before="100" w:beforeAutospacing="1" w:after="100" w:afterAutospacing="1" w:line="312" w:lineRule="auto"/>
      <w:ind w:firstLine="200"/>
      <w:jc w:val="center"/>
      <w:outlineLvl w:val="1"/>
    </w:pPr>
    <w:rPr>
      <w:rFonts w:ascii="Cambria" w:hAnsi="Cambria"/>
      <w:b/>
      <w:bCs/>
      <w:sz w:val="32"/>
      <w:szCs w:val="32"/>
    </w:rPr>
  </w:style>
  <w:style w:type="paragraph" w:styleId="39">
    <w:name w:val="List"/>
    <w:basedOn w:val="1"/>
    <w:qFormat/>
    <w:uiPriority w:val="99"/>
    <w:pPr>
      <w:ind w:left="200" w:hanging="200"/>
    </w:pPr>
    <w:rPr>
      <w:szCs w:val="21"/>
    </w:rPr>
  </w:style>
  <w:style w:type="paragraph" w:styleId="40">
    <w:name w:val="footnote text"/>
    <w:basedOn w:val="1"/>
    <w:link w:val="238"/>
    <w:qFormat/>
    <w:uiPriority w:val="0"/>
    <w:pPr>
      <w:widowControl/>
      <w:jc w:val="left"/>
    </w:pPr>
    <w:rPr>
      <w:sz w:val="20"/>
      <w:szCs w:val="20"/>
    </w:rPr>
  </w:style>
  <w:style w:type="paragraph" w:styleId="41">
    <w:name w:val="toc 6"/>
    <w:basedOn w:val="1"/>
    <w:next w:val="1"/>
    <w:unhideWhenUsed/>
    <w:qFormat/>
    <w:uiPriority w:val="39"/>
    <w:pPr>
      <w:spacing w:after="57"/>
      <w:ind w:left="1417"/>
    </w:pPr>
  </w:style>
  <w:style w:type="paragraph" w:styleId="42">
    <w:name w:val="Body Text Indent 3"/>
    <w:basedOn w:val="1"/>
    <w:qFormat/>
    <w:uiPriority w:val="0"/>
    <w:pPr>
      <w:ind w:left="645" w:firstLine="645"/>
    </w:pPr>
    <w:rPr>
      <w:rFonts w:ascii="Arial" w:hAnsi="Arial" w:eastAsia="仿宋_GB2312" w:cs="Arial"/>
      <w:color w:val="FFFF00"/>
      <w:sz w:val="32"/>
      <w:szCs w:val="32"/>
    </w:rPr>
  </w:style>
  <w:style w:type="paragraph" w:styleId="43">
    <w:name w:val="table of figures"/>
    <w:basedOn w:val="1"/>
    <w:next w:val="1"/>
    <w:qFormat/>
    <w:uiPriority w:val="0"/>
    <w:pPr>
      <w:ind w:left="840" w:hanging="420"/>
    </w:pPr>
    <w:rPr>
      <w:szCs w:val="21"/>
    </w:rPr>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Body Text 2"/>
    <w:basedOn w:val="1"/>
    <w:qFormat/>
    <w:uiPriority w:val="0"/>
    <w:pPr>
      <w:widowControl/>
      <w:jc w:val="center"/>
    </w:pPr>
    <w:rPr>
      <w:rFonts w:ascii="楷体_GB2312" w:hAnsi="宋体" w:eastAsia="楷体_GB2312" w:cs="宋体"/>
      <w:sz w:val="28"/>
      <w:szCs w:val="28"/>
    </w:rPr>
  </w:style>
  <w:style w:type="paragraph" w:styleId="47">
    <w:name w:val="List 4"/>
    <w:basedOn w:val="1"/>
    <w:qFormat/>
    <w:uiPriority w:val="0"/>
    <w:pPr>
      <w:numPr>
        <w:ilvl w:val="0"/>
        <w:numId w:val="5"/>
      </w:numPr>
      <w:tabs>
        <w:tab w:val="clear" w:pos="709"/>
      </w:tabs>
      <w:ind w:left="100" w:hanging="200"/>
    </w:pPr>
    <w:rPr>
      <w:szCs w:val="21"/>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9">
    <w:name w:val="Normal (Web)"/>
    <w:basedOn w:val="1"/>
    <w:link w:val="269"/>
    <w:qFormat/>
    <w:uiPriority w:val="99"/>
    <w:pPr>
      <w:widowControl/>
      <w:spacing w:before="100" w:beforeAutospacing="1" w:after="100" w:afterAutospacing="1"/>
      <w:jc w:val="left"/>
    </w:pPr>
    <w:rPr>
      <w:rFonts w:ascii="宋体" w:hAnsi="宋体"/>
      <w:sz w:val="24"/>
    </w:rPr>
  </w:style>
  <w:style w:type="paragraph" w:styleId="50">
    <w:name w:val="List Continue 3"/>
    <w:basedOn w:val="1"/>
    <w:qFormat/>
    <w:uiPriority w:val="0"/>
    <w:pPr>
      <w:spacing w:after="120"/>
      <w:ind w:left="1260"/>
    </w:pPr>
    <w:rPr>
      <w:szCs w:val="20"/>
    </w:rPr>
  </w:style>
  <w:style w:type="paragraph" w:styleId="51">
    <w:name w:val="index 1"/>
    <w:basedOn w:val="1"/>
    <w:next w:val="1"/>
    <w:qFormat/>
    <w:uiPriority w:val="0"/>
    <w:pPr>
      <w:spacing w:line="240" w:lineRule="atLeast"/>
    </w:pPr>
    <w:rPr>
      <w:b/>
      <w:bCs/>
      <w:szCs w:val="21"/>
    </w:rPr>
  </w:style>
  <w:style w:type="paragraph" w:styleId="52">
    <w:name w:val="Title"/>
    <w:basedOn w:val="1"/>
    <w:link w:val="270"/>
    <w:qFormat/>
    <w:uiPriority w:val="0"/>
    <w:pPr>
      <w:spacing w:before="240" w:after="60"/>
      <w:jc w:val="center"/>
      <w:outlineLvl w:val="0"/>
    </w:pPr>
    <w:rPr>
      <w:rFonts w:ascii="Arial" w:hAnsi="Arial" w:eastAsia="黑体"/>
      <w:b/>
      <w:bCs/>
      <w:sz w:val="44"/>
      <w:szCs w:val="32"/>
    </w:rPr>
  </w:style>
  <w:style w:type="paragraph" w:styleId="53">
    <w:name w:val="annotation subject"/>
    <w:basedOn w:val="19"/>
    <w:next w:val="19"/>
    <w:link w:val="271"/>
    <w:qFormat/>
    <w:uiPriority w:val="99"/>
    <w:rPr>
      <w:b/>
      <w:bCs/>
    </w:rPr>
  </w:style>
  <w:style w:type="paragraph" w:styleId="54">
    <w:name w:val="Body Text First Indent 2"/>
    <w:basedOn w:val="22"/>
    <w:next w:val="15"/>
    <w:unhideWhenUsed/>
    <w:qFormat/>
    <w:uiPriority w:val="99"/>
    <w:pPr>
      <w:widowControl w:val="0"/>
      <w:spacing w:after="120"/>
      <w:ind w:left="420" w:firstLine="420"/>
      <w:jc w:val="both"/>
    </w:pPr>
    <w:rPr>
      <w:rFonts w:ascii="Calibri" w:hAnsi="Calibri"/>
      <w:sz w:val="21"/>
      <w:lang w:val="en-US" w:eastAsia="zh-CN" w:bidi="ar-SA"/>
    </w:rPr>
  </w:style>
  <w:style w:type="table" w:styleId="56">
    <w:name w:val="Table Grid"/>
    <w:basedOn w:val="55"/>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22"/>
    <w:rPr>
      <w:b/>
      <w:bCs/>
    </w:rPr>
  </w:style>
  <w:style w:type="character" w:styleId="59">
    <w:name w:val="endnote reference"/>
    <w:semiHidden/>
    <w:unhideWhenUsed/>
    <w:qFormat/>
    <w:uiPriority w:val="99"/>
    <w:rPr>
      <w:vertAlign w:val="superscript"/>
    </w:rPr>
  </w:style>
  <w:style w:type="character" w:styleId="60">
    <w:name w:val="page number"/>
    <w:qFormat/>
    <w:uiPriority w:val="0"/>
  </w:style>
  <w:style w:type="character" w:styleId="61">
    <w:name w:val="Emphasis"/>
    <w:qFormat/>
    <w:uiPriority w:val="20"/>
    <w:rPr>
      <w:i/>
      <w:iCs/>
    </w:rPr>
  </w:style>
  <w:style w:type="character" w:styleId="62">
    <w:name w:val="Hyperlink"/>
    <w:qFormat/>
    <w:uiPriority w:val="99"/>
    <w:rPr>
      <w:color w:val="0000FF"/>
      <w:u w:val="single"/>
    </w:rPr>
  </w:style>
  <w:style w:type="character" w:styleId="63">
    <w:name w:val="annotation reference"/>
    <w:qFormat/>
    <w:uiPriority w:val="99"/>
    <w:rPr>
      <w:sz w:val="21"/>
      <w:szCs w:val="21"/>
    </w:rPr>
  </w:style>
  <w:style w:type="character" w:styleId="64">
    <w:name w:val="footnote reference"/>
    <w:unhideWhenUsed/>
    <w:qFormat/>
    <w:uiPriority w:val="99"/>
    <w:rPr>
      <w:vertAlign w:val="superscript"/>
    </w:rPr>
  </w:style>
  <w:style w:type="paragraph" w:customStyle="1" w:styleId="65">
    <w:name w:val="标题 31"/>
    <w:basedOn w:val="1"/>
    <w:next w:val="1"/>
    <w:qFormat/>
    <w:uiPriority w:val="0"/>
    <w:pPr>
      <w:keepNext/>
      <w:keepLines/>
      <w:tabs>
        <w:tab w:val="left" w:pos="709"/>
      </w:tabs>
      <w:spacing w:before="260" w:after="260" w:line="416" w:lineRule="auto"/>
      <w:ind w:left="709" w:hanging="709"/>
      <w:outlineLvl w:val="2"/>
    </w:pPr>
    <w:rPr>
      <w:rFonts w:ascii="Arial" w:hAnsi="Arial"/>
      <w:b/>
      <w:bCs/>
      <w:sz w:val="32"/>
      <w:szCs w:val="32"/>
    </w:rPr>
  </w:style>
  <w:style w:type="character" w:customStyle="1" w:styleId="66">
    <w:name w:val="标题 3 Char"/>
    <w:qFormat/>
    <w:uiPriority w:val="0"/>
    <w:rPr>
      <w:b/>
      <w:bCs/>
      <w:sz w:val="32"/>
      <w:szCs w:val="32"/>
    </w:rPr>
  </w:style>
  <w:style w:type="paragraph" w:customStyle="1" w:styleId="67">
    <w:name w:val="段"/>
    <w:next w:val="1"/>
    <w:qFormat/>
    <w:uiPriority w:val="0"/>
    <w:pPr>
      <w:ind w:firstLine="200"/>
      <w:jc w:val="both"/>
    </w:pPr>
    <w:rPr>
      <w:rFonts w:hint="default" w:ascii="宋体" w:hAnsi="Times New Roman" w:eastAsia="Times New Roman" w:cs="Times New Roman"/>
      <w:sz w:val="21"/>
      <w:szCs w:val="22"/>
    </w:rPr>
  </w:style>
  <w:style w:type="paragraph" w:customStyle="1" w:styleId="68">
    <w:name w:val="正文 A"/>
    <w:next w:val="67"/>
    <w:qFormat/>
    <w:uiPriority w:val="0"/>
    <w:pPr>
      <w:widowControl w:val="0"/>
      <w:jc w:val="both"/>
    </w:pPr>
    <w:rPr>
      <w:rFonts w:hint="default" w:ascii="Arial Unicode MS" w:hAnsi="Arial Unicode MS" w:eastAsia="Times New Roman" w:cs="Arial Unicode MS"/>
      <w:color w:val="000000"/>
      <w:sz w:val="21"/>
      <w:szCs w:val="21"/>
    </w:rPr>
  </w:style>
  <w:style w:type="paragraph" w:customStyle="1" w:styleId="69">
    <w:name w:val="首行缩进"/>
    <w:basedOn w:val="1"/>
    <w:next w:val="1"/>
    <w:qFormat/>
    <w:uiPriority w:val="0"/>
    <w:pPr>
      <w:spacing w:line="360" w:lineRule="auto"/>
      <w:ind w:firstLine="480"/>
      <w:jc w:val="left"/>
    </w:pPr>
    <w:rPr>
      <w:rFonts w:ascii="宋体" w:hAnsi="宋体"/>
      <w:sz w:val="24"/>
    </w:rPr>
  </w:style>
  <w:style w:type="paragraph" w:customStyle="1" w:styleId="70">
    <w:name w:val="正文文本11"/>
    <w:basedOn w:val="1"/>
    <w:qFormat/>
    <w:uiPriority w:val="99"/>
    <w:rPr>
      <w:rFonts w:ascii="楷体_GB2312" w:hAnsi="宋体" w:eastAsia="楷体_GB2312"/>
      <w:sz w:val="28"/>
      <w:szCs w:val="28"/>
    </w:rPr>
  </w:style>
  <w:style w:type="character" w:customStyle="1" w:styleId="71">
    <w:name w:val="Quote Char"/>
    <w:qFormat/>
    <w:uiPriority w:val="29"/>
    <w:rPr>
      <w:i/>
    </w:rPr>
  </w:style>
  <w:style w:type="character" w:customStyle="1" w:styleId="72">
    <w:name w:val="Intense Quote Char"/>
    <w:qFormat/>
    <w:uiPriority w:val="30"/>
    <w:rPr>
      <w:i/>
    </w:rPr>
  </w:style>
  <w:style w:type="table" w:customStyle="1" w:styleId="73">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6">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8">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0">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1">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2">
    <w:name w:val="Footnote Text Char"/>
    <w:qFormat/>
    <w:uiPriority w:val="99"/>
    <w:rPr>
      <w:sz w:val="18"/>
    </w:rPr>
  </w:style>
  <w:style w:type="character" w:customStyle="1" w:styleId="93">
    <w:name w:val="Endnote Text Char"/>
    <w:qFormat/>
    <w:uiPriority w:val="99"/>
    <w:rPr>
      <w:sz w:val="20"/>
    </w:rPr>
  </w:style>
  <w:style w:type="paragraph" w:customStyle="1" w:styleId="94">
    <w:name w:val="TOC Heading"/>
    <w:unhideWhenUsed/>
    <w:qFormat/>
    <w:uiPriority w:val="39"/>
    <w:rPr>
      <w:rFonts w:hint="default" w:ascii="Times New Roman" w:hAnsi="Times New Roman" w:eastAsia="宋体" w:cs="Times New Roman"/>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Heading 5 Char"/>
    <w:qFormat/>
    <w:uiPriority w:val="9"/>
    <w:rPr>
      <w:rFonts w:ascii="Arial" w:hAnsi="Arial" w:eastAsia="Arial" w:cs="Arial"/>
      <w:b/>
      <w:bCs/>
      <w:sz w:val="24"/>
      <w:szCs w:val="24"/>
    </w:rPr>
  </w:style>
  <w:style w:type="character" w:customStyle="1" w:styleId="100">
    <w:name w:val="Heading 6 Char"/>
    <w:qFormat/>
    <w:uiPriority w:val="9"/>
    <w:rPr>
      <w:rFonts w:ascii="Arial" w:hAnsi="Arial" w:eastAsia="Arial" w:cs="Arial"/>
      <w:b/>
      <w:bCs/>
      <w:sz w:val="22"/>
      <w:szCs w:val="22"/>
    </w:rPr>
  </w:style>
  <w:style w:type="character" w:customStyle="1" w:styleId="101">
    <w:name w:val="Heading 7 Char"/>
    <w:qFormat/>
    <w:uiPriority w:val="9"/>
    <w:rPr>
      <w:rFonts w:ascii="Arial" w:hAnsi="Arial" w:eastAsia="Arial" w:cs="Arial"/>
      <w:b/>
      <w:bCs/>
      <w:i/>
      <w:iCs/>
      <w:sz w:val="22"/>
      <w:szCs w:val="22"/>
    </w:rPr>
  </w:style>
  <w:style w:type="character" w:customStyle="1" w:styleId="102">
    <w:name w:val="Heading 8 Char"/>
    <w:qFormat/>
    <w:uiPriority w:val="9"/>
    <w:rPr>
      <w:rFonts w:ascii="Arial" w:hAnsi="Arial" w:eastAsia="Arial" w:cs="Arial"/>
      <w:i/>
      <w:iCs/>
      <w:sz w:val="22"/>
      <w:szCs w:val="22"/>
    </w:rPr>
  </w:style>
  <w:style w:type="character" w:customStyle="1" w:styleId="103">
    <w:name w:val="Heading 9 Char"/>
    <w:qFormat/>
    <w:uiPriority w:val="9"/>
    <w:rPr>
      <w:rFonts w:ascii="Arial" w:hAnsi="Arial" w:eastAsia="Arial" w:cs="Arial"/>
      <w:i/>
      <w:iCs/>
      <w:sz w:val="21"/>
      <w:szCs w:val="21"/>
    </w:rPr>
  </w:style>
  <w:style w:type="character" w:customStyle="1" w:styleId="104">
    <w:name w:val="Title Char"/>
    <w:qFormat/>
    <w:uiPriority w:val="10"/>
    <w:rPr>
      <w:sz w:val="48"/>
      <w:szCs w:val="48"/>
    </w:rPr>
  </w:style>
  <w:style w:type="character" w:customStyle="1" w:styleId="105">
    <w:name w:val="Subtitle Char"/>
    <w:qFormat/>
    <w:uiPriority w:val="11"/>
    <w:rPr>
      <w:sz w:val="24"/>
      <w:szCs w:val="24"/>
    </w:rPr>
  </w:style>
  <w:style w:type="paragraph" w:styleId="106">
    <w:name w:val="Quote"/>
    <w:basedOn w:val="1"/>
    <w:next w:val="1"/>
    <w:link w:val="107"/>
    <w:qFormat/>
    <w:uiPriority w:val="29"/>
    <w:pPr>
      <w:ind w:left="720" w:right="720"/>
    </w:pPr>
    <w:rPr>
      <w:i/>
    </w:rPr>
  </w:style>
  <w:style w:type="character" w:customStyle="1" w:styleId="107">
    <w:name w:val="引用 字符"/>
    <w:link w:val="106"/>
    <w:qFormat/>
    <w:uiPriority w:val="29"/>
    <w:rPr>
      <w:i/>
    </w:rPr>
  </w:style>
  <w:style w:type="paragraph" w:styleId="108">
    <w:name w:val="Intense Quote"/>
    <w:basedOn w:val="1"/>
    <w:next w:val="1"/>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明显引用 字符"/>
    <w:link w:val="108"/>
    <w:qFormat/>
    <w:uiPriority w:val="30"/>
    <w:rPr>
      <w:i/>
    </w:rPr>
  </w:style>
  <w:style w:type="character" w:customStyle="1" w:styleId="110">
    <w:name w:val="Header Char"/>
    <w:qFormat/>
    <w:uiPriority w:val="99"/>
  </w:style>
  <w:style w:type="character" w:customStyle="1" w:styleId="111">
    <w:name w:val="Footer Char"/>
    <w:qFormat/>
    <w:uiPriority w:val="99"/>
  </w:style>
  <w:style w:type="character" w:customStyle="1" w:styleId="112">
    <w:name w:val="Caption Char"/>
    <w:qFormat/>
    <w:uiPriority w:val="99"/>
  </w:style>
  <w:style w:type="table" w:customStyle="1" w:styleId="11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6">
    <w:name w:val="无格式表格 31"/>
    <w:qFormat/>
    <w:uiPriority w:val="99"/>
    <w:tblPr>
      <w:tblCellMar>
        <w:top w:w="0" w:type="dxa"/>
        <w:left w:w="0" w:type="dxa"/>
        <w:bottom w:w="0" w:type="dxa"/>
        <w:right w:w="0" w:type="dxa"/>
      </w:tblCellMar>
    </w:tblPr>
  </w:style>
  <w:style w:type="table" w:customStyle="1" w:styleId="117">
    <w:name w:val="无格式表格 41"/>
    <w:qFormat/>
    <w:uiPriority w:val="99"/>
    <w:tblPr>
      <w:tblCellMar>
        <w:top w:w="0" w:type="dxa"/>
        <w:left w:w="0" w:type="dxa"/>
        <w:bottom w:w="0" w:type="dxa"/>
        <w:right w:w="0" w:type="dxa"/>
      </w:tblCellMar>
    </w:tblPr>
  </w:style>
  <w:style w:type="table" w:customStyle="1" w:styleId="118">
    <w:name w:val="无格式表格 51"/>
    <w:qFormat/>
    <w:uiPriority w:val="99"/>
    <w:tblPr>
      <w:tblCellMar>
        <w:top w:w="0" w:type="dxa"/>
        <w:left w:w="0" w:type="dxa"/>
        <w:bottom w:w="0" w:type="dxa"/>
        <w:right w:w="0" w:type="dxa"/>
      </w:tblCellMar>
    </w:tblPr>
  </w:style>
  <w:style w:type="table" w:customStyle="1" w:styleId="11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8">
    <w:name w:val="清单表 1 浅色1"/>
    <w:qFormat/>
    <w:uiPriority w:val="99"/>
    <w:tblPr>
      <w:tblCellMar>
        <w:top w:w="0" w:type="dxa"/>
        <w:left w:w="0" w:type="dxa"/>
        <w:bottom w:w="0" w:type="dxa"/>
        <w:right w:w="0" w:type="dxa"/>
      </w:tblCellMar>
    </w:tblPr>
  </w:style>
  <w:style w:type="table" w:customStyle="1" w:styleId="169">
    <w:name w:val="List Table 1 Light - Accent 1"/>
    <w:qFormat/>
    <w:uiPriority w:val="99"/>
    <w:tblPr>
      <w:tblCellMar>
        <w:top w:w="0" w:type="dxa"/>
        <w:left w:w="0" w:type="dxa"/>
        <w:bottom w:w="0" w:type="dxa"/>
        <w:right w:w="0" w:type="dxa"/>
      </w:tblCellMar>
    </w:tblPr>
  </w:style>
  <w:style w:type="table" w:customStyle="1" w:styleId="170">
    <w:name w:val="List Table 1 Light - Accent 2"/>
    <w:qFormat/>
    <w:uiPriority w:val="99"/>
    <w:tblPr>
      <w:tblCellMar>
        <w:top w:w="0" w:type="dxa"/>
        <w:left w:w="0" w:type="dxa"/>
        <w:bottom w:w="0" w:type="dxa"/>
        <w:right w:w="0" w:type="dxa"/>
      </w:tblCellMar>
    </w:tblPr>
  </w:style>
  <w:style w:type="table" w:customStyle="1" w:styleId="171">
    <w:name w:val="List Table 1 Light - Accent 3"/>
    <w:qFormat/>
    <w:uiPriority w:val="99"/>
    <w:tblPr>
      <w:tblCellMar>
        <w:top w:w="0" w:type="dxa"/>
        <w:left w:w="0" w:type="dxa"/>
        <w:bottom w:w="0" w:type="dxa"/>
        <w:right w:w="0" w:type="dxa"/>
      </w:tblCellMar>
    </w:tblPr>
  </w:style>
  <w:style w:type="table" w:customStyle="1" w:styleId="172">
    <w:name w:val="List Table 1 Light - Accent 4"/>
    <w:qFormat/>
    <w:uiPriority w:val="99"/>
    <w:tblPr>
      <w:tblCellMar>
        <w:top w:w="0" w:type="dxa"/>
        <w:left w:w="0" w:type="dxa"/>
        <w:bottom w:w="0" w:type="dxa"/>
        <w:right w:w="0" w:type="dxa"/>
      </w:tblCellMar>
    </w:tblPr>
  </w:style>
  <w:style w:type="table" w:customStyle="1" w:styleId="173">
    <w:name w:val="List Table 1 Light - Accent 5"/>
    <w:qFormat/>
    <w:uiPriority w:val="99"/>
    <w:tblPr>
      <w:tblCellMar>
        <w:top w:w="0" w:type="dxa"/>
        <w:left w:w="0" w:type="dxa"/>
        <w:bottom w:w="0" w:type="dxa"/>
        <w:right w:w="0" w:type="dxa"/>
      </w:tblCellMar>
    </w:tblPr>
  </w:style>
  <w:style w:type="table" w:customStyle="1" w:styleId="174">
    <w:name w:val="List Table 1 Light - Accent 6"/>
    <w:qFormat/>
    <w:uiPriority w:val="99"/>
    <w:tblPr>
      <w:tblCellMar>
        <w:top w:w="0" w:type="dxa"/>
        <w:left w:w="0" w:type="dxa"/>
        <w:bottom w:w="0" w:type="dxa"/>
        <w:right w:w="0" w:type="dxa"/>
      </w:tblCellMar>
    </w:tblPr>
  </w:style>
  <w:style w:type="table" w:customStyle="1" w:styleId="17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7">
    <w:name w:val="Lined - Accent"/>
    <w:qFormat/>
    <w:uiPriority w:val="99"/>
    <w:rPr>
      <w:color w:val="404040"/>
    </w:rPr>
    <w:tblPr>
      <w:tblCellMar>
        <w:top w:w="0" w:type="dxa"/>
        <w:left w:w="0" w:type="dxa"/>
        <w:bottom w:w="0" w:type="dxa"/>
        <w:right w:w="0" w:type="dxa"/>
      </w:tblCellMar>
    </w:tblPr>
  </w:style>
  <w:style w:type="table" w:customStyle="1" w:styleId="218">
    <w:name w:val="Lined - Accent 1"/>
    <w:qFormat/>
    <w:uiPriority w:val="99"/>
    <w:rPr>
      <w:color w:val="404040"/>
    </w:rPr>
    <w:tblPr>
      <w:tblCellMar>
        <w:top w:w="0" w:type="dxa"/>
        <w:left w:w="0" w:type="dxa"/>
        <w:bottom w:w="0" w:type="dxa"/>
        <w:right w:w="0" w:type="dxa"/>
      </w:tblCellMar>
    </w:tblPr>
  </w:style>
  <w:style w:type="table" w:customStyle="1" w:styleId="219">
    <w:name w:val="Lined - Accent 2"/>
    <w:qFormat/>
    <w:uiPriority w:val="99"/>
    <w:rPr>
      <w:color w:val="404040"/>
    </w:rPr>
    <w:tblPr>
      <w:tblCellMar>
        <w:top w:w="0" w:type="dxa"/>
        <w:left w:w="0" w:type="dxa"/>
        <w:bottom w:w="0" w:type="dxa"/>
        <w:right w:w="0" w:type="dxa"/>
      </w:tblCellMar>
    </w:tblPr>
  </w:style>
  <w:style w:type="table" w:customStyle="1" w:styleId="220">
    <w:name w:val="Lined - Accent 3"/>
    <w:qFormat/>
    <w:uiPriority w:val="99"/>
    <w:rPr>
      <w:color w:val="404040"/>
    </w:rPr>
    <w:tblPr>
      <w:tblCellMar>
        <w:top w:w="0" w:type="dxa"/>
        <w:left w:w="0" w:type="dxa"/>
        <w:bottom w:w="0" w:type="dxa"/>
        <w:right w:w="0" w:type="dxa"/>
      </w:tblCellMar>
    </w:tblPr>
  </w:style>
  <w:style w:type="table" w:customStyle="1" w:styleId="221">
    <w:name w:val="Lined - Accent 4"/>
    <w:qFormat/>
    <w:uiPriority w:val="99"/>
    <w:rPr>
      <w:color w:val="404040"/>
    </w:rPr>
    <w:tblPr>
      <w:tblCellMar>
        <w:top w:w="0" w:type="dxa"/>
        <w:left w:w="0" w:type="dxa"/>
        <w:bottom w:w="0" w:type="dxa"/>
        <w:right w:w="0" w:type="dxa"/>
      </w:tblCellMar>
    </w:tblPr>
  </w:style>
  <w:style w:type="table" w:customStyle="1" w:styleId="222">
    <w:name w:val="Lined - Accent 5"/>
    <w:qFormat/>
    <w:uiPriority w:val="99"/>
    <w:rPr>
      <w:color w:val="404040"/>
    </w:rPr>
    <w:tblPr>
      <w:tblCellMar>
        <w:top w:w="0" w:type="dxa"/>
        <w:left w:w="0" w:type="dxa"/>
        <w:bottom w:w="0" w:type="dxa"/>
        <w:right w:w="0" w:type="dxa"/>
      </w:tblCellMar>
    </w:tblPr>
  </w:style>
  <w:style w:type="table" w:customStyle="1" w:styleId="223">
    <w:name w:val="Lined - Accent 6"/>
    <w:qFormat/>
    <w:uiPriority w:val="99"/>
    <w:rPr>
      <w:color w:val="404040"/>
    </w:rPr>
    <w:tblPr>
      <w:tblCellMar>
        <w:top w:w="0" w:type="dxa"/>
        <w:left w:w="0" w:type="dxa"/>
        <w:bottom w:w="0" w:type="dxa"/>
        <w:right w:w="0" w:type="dxa"/>
      </w:tblCellMar>
    </w:tblPr>
  </w:style>
  <w:style w:type="table" w:customStyle="1" w:styleId="22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8">
    <w:name w:val="脚注文本 字符"/>
    <w:link w:val="40"/>
    <w:qFormat/>
    <w:uiPriority w:val="99"/>
    <w:rPr>
      <w:sz w:val="18"/>
    </w:rPr>
  </w:style>
  <w:style w:type="character" w:customStyle="1" w:styleId="239">
    <w:name w:val="尾注文本 字符"/>
    <w:link w:val="32"/>
    <w:qFormat/>
    <w:uiPriority w:val="99"/>
    <w:rPr>
      <w:sz w:val="20"/>
    </w:rPr>
  </w:style>
  <w:style w:type="paragraph" w:customStyle="1" w:styleId="240">
    <w:name w:val="TOC 标题1"/>
    <w:basedOn w:val="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character" w:customStyle="1" w:styleId="241">
    <w:name w:val="标题 1 字符1"/>
    <w:link w:val="2"/>
    <w:qFormat/>
    <w:uiPriority w:val="9"/>
    <w:rPr>
      <w:rFonts w:ascii="楷体_GB2312" w:hAnsi="宋体" w:eastAsia="楷体_GB2312" w:cs="宋体"/>
      <w:sz w:val="28"/>
      <w:szCs w:val="28"/>
    </w:rPr>
  </w:style>
  <w:style w:type="character" w:customStyle="1" w:styleId="242">
    <w:name w:val="标题 2 字符"/>
    <w:link w:val="3"/>
    <w:qFormat/>
    <w:uiPriority w:val="0"/>
    <w:rPr>
      <w:rFonts w:ascii="Arial" w:hAnsi="Arial" w:eastAsia="幼圆" w:cs="Arial"/>
      <w:b/>
      <w:bCs/>
      <w:sz w:val="44"/>
      <w:szCs w:val="44"/>
    </w:rPr>
  </w:style>
  <w:style w:type="character" w:customStyle="1" w:styleId="243">
    <w:name w:val="标题 3 字符"/>
    <w:link w:val="4"/>
    <w:qFormat/>
    <w:uiPriority w:val="9"/>
    <w:rPr>
      <w:b/>
      <w:bCs/>
      <w:sz w:val="32"/>
      <w:szCs w:val="32"/>
    </w:rPr>
  </w:style>
  <w:style w:type="character" w:customStyle="1" w:styleId="244">
    <w:name w:val="标题 4 字符"/>
    <w:link w:val="5"/>
    <w:qFormat/>
    <w:uiPriority w:val="9"/>
    <w:rPr>
      <w:rFonts w:ascii="Arial" w:hAnsi="Arial" w:eastAsia="黑体" w:cs="Arial"/>
      <w:b/>
      <w:bCs/>
      <w:sz w:val="28"/>
      <w:szCs w:val="28"/>
    </w:rPr>
  </w:style>
  <w:style w:type="character" w:customStyle="1" w:styleId="245">
    <w:name w:val="标题 5 字符"/>
    <w:link w:val="6"/>
    <w:qFormat/>
    <w:uiPriority w:val="0"/>
    <w:rPr>
      <w:rFonts w:ascii="宋体" w:hAnsi="宋体" w:cs="宋体"/>
      <w:color w:val="000000"/>
      <w:sz w:val="28"/>
      <w:szCs w:val="28"/>
    </w:rPr>
  </w:style>
  <w:style w:type="character" w:customStyle="1" w:styleId="246">
    <w:name w:val="标题 6 字符"/>
    <w:link w:val="7"/>
    <w:qFormat/>
    <w:uiPriority w:val="0"/>
    <w:rPr>
      <w:rFonts w:ascii="Arial" w:hAnsi="Arial" w:eastAsia="黑体"/>
      <w:b/>
      <w:bCs/>
      <w:sz w:val="24"/>
      <w:szCs w:val="24"/>
    </w:rPr>
  </w:style>
  <w:style w:type="character" w:customStyle="1" w:styleId="247">
    <w:name w:val="标题 7 字符"/>
    <w:link w:val="8"/>
    <w:qFormat/>
    <w:uiPriority w:val="0"/>
    <w:rPr>
      <w:b/>
      <w:bCs/>
      <w:sz w:val="24"/>
      <w:szCs w:val="24"/>
    </w:rPr>
  </w:style>
  <w:style w:type="character" w:customStyle="1" w:styleId="248">
    <w:name w:val="标题 8 字符"/>
    <w:link w:val="9"/>
    <w:qFormat/>
    <w:uiPriority w:val="0"/>
    <w:rPr>
      <w:rFonts w:ascii="Arial" w:hAnsi="Arial" w:eastAsia="黑体"/>
      <w:sz w:val="24"/>
      <w:szCs w:val="24"/>
    </w:rPr>
  </w:style>
  <w:style w:type="character" w:customStyle="1" w:styleId="249">
    <w:name w:val="标题 9 字符"/>
    <w:link w:val="10"/>
    <w:qFormat/>
    <w:uiPriority w:val="0"/>
    <w:rPr>
      <w:rFonts w:ascii="Arial" w:hAnsi="Arial" w:eastAsia="黑体"/>
      <w:sz w:val="21"/>
      <w:szCs w:val="21"/>
    </w:rPr>
  </w:style>
  <w:style w:type="paragraph" w:customStyle="1" w:styleId="250">
    <w:name w:val="目录 71"/>
    <w:basedOn w:val="1"/>
    <w:next w:val="1"/>
    <w:qFormat/>
    <w:uiPriority w:val="39"/>
    <w:pPr>
      <w:ind w:left="1260"/>
      <w:jc w:val="left"/>
    </w:pPr>
    <w:rPr>
      <w:rFonts w:cs="Calibri"/>
      <w:sz w:val="18"/>
      <w:szCs w:val="18"/>
    </w:rPr>
  </w:style>
  <w:style w:type="character" w:customStyle="1" w:styleId="251">
    <w:name w:val="正文缩进 字符"/>
    <w:link w:val="15"/>
    <w:qFormat/>
    <w:uiPriority w:val="99"/>
    <w:rPr>
      <w:rFonts w:eastAsia="宋体"/>
      <w:sz w:val="21"/>
      <w:szCs w:val="21"/>
      <w:lang w:val="en-US" w:eastAsia="zh-CN" w:bidi="ar-SA"/>
    </w:rPr>
  </w:style>
  <w:style w:type="character" w:customStyle="1" w:styleId="252">
    <w:name w:val="文档结构图 字符"/>
    <w:link w:val="17"/>
    <w:qFormat/>
    <w:uiPriority w:val="99"/>
    <w:rPr>
      <w:sz w:val="21"/>
      <w:szCs w:val="21"/>
      <w:shd w:val="clear" w:color="auto" w:fill="000080"/>
    </w:rPr>
  </w:style>
  <w:style w:type="character" w:customStyle="1" w:styleId="253">
    <w:name w:val="批注文字 字符"/>
    <w:link w:val="19"/>
    <w:qFormat/>
    <w:uiPriority w:val="99"/>
    <w:rPr>
      <w:sz w:val="21"/>
      <w:szCs w:val="21"/>
    </w:rPr>
  </w:style>
  <w:style w:type="character" w:customStyle="1" w:styleId="254">
    <w:name w:val="正文文本 字符"/>
    <w:link w:val="21"/>
    <w:qFormat/>
    <w:uiPriority w:val="99"/>
    <w:rPr>
      <w:rFonts w:ascii="楷体_GB2312" w:hAnsi="宋体" w:eastAsia="楷体_GB2312" w:cs="宋体"/>
      <w:sz w:val="28"/>
      <w:szCs w:val="28"/>
    </w:rPr>
  </w:style>
  <w:style w:type="paragraph" w:customStyle="1" w:styleId="255">
    <w:name w:val="目录 51"/>
    <w:basedOn w:val="1"/>
    <w:next w:val="1"/>
    <w:qFormat/>
    <w:uiPriority w:val="39"/>
    <w:pPr>
      <w:ind w:left="840"/>
      <w:jc w:val="left"/>
    </w:pPr>
    <w:rPr>
      <w:rFonts w:cs="Calibri"/>
      <w:sz w:val="18"/>
      <w:szCs w:val="18"/>
    </w:rPr>
  </w:style>
  <w:style w:type="paragraph" w:customStyle="1" w:styleId="256">
    <w:name w:val="目录 31"/>
    <w:basedOn w:val="1"/>
    <w:next w:val="1"/>
    <w:qFormat/>
    <w:uiPriority w:val="39"/>
    <w:pPr>
      <w:ind w:left="420"/>
      <w:jc w:val="left"/>
    </w:pPr>
    <w:rPr>
      <w:rFonts w:cs="Calibri"/>
      <w:i/>
      <w:iCs/>
      <w:sz w:val="20"/>
      <w:szCs w:val="20"/>
    </w:rPr>
  </w:style>
  <w:style w:type="character" w:customStyle="1" w:styleId="257">
    <w:name w:val="纯文本 字符"/>
    <w:link w:val="28"/>
    <w:qFormat/>
    <w:uiPriority w:val="99"/>
    <w:rPr>
      <w:rFonts w:ascii="宋体" w:hAnsi="宋体" w:cs="Courier New"/>
      <w:sz w:val="21"/>
      <w:szCs w:val="21"/>
    </w:rPr>
  </w:style>
  <w:style w:type="paragraph" w:customStyle="1" w:styleId="258">
    <w:name w:val="目录 81"/>
    <w:basedOn w:val="1"/>
    <w:next w:val="1"/>
    <w:qFormat/>
    <w:uiPriority w:val="39"/>
    <w:pPr>
      <w:ind w:left="1470"/>
      <w:jc w:val="left"/>
    </w:pPr>
    <w:rPr>
      <w:rFonts w:cs="Calibri"/>
      <w:sz w:val="18"/>
      <w:szCs w:val="18"/>
    </w:rPr>
  </w:style>
  <w:style w:type="character" w:customStyle="1" w:styleId="259">
    <w:name w:val="日期 字符"/>
    <w:link w:val="30"/>
    <w:qFormat/>
    <w:uiPriority w:val="0"/>
    <w:rPr>
      <w:sz w:val="24"/>
      <w:szCs w:val="24"/>
    </w:rPr>
  </w:style>
  <w:style w:type="character" w:customStyle="1" w:styleId="260">
    <w:name w:val="批注框文本 字符"/>
    <w:link w:val="33"/>
    <w:qFormat/>
    <w:uiPriority w:val="99"/>
    <w:rPr>
      <w:sz w:val="18"/>
      <w:szCs w:val="18"/>
    </w:rPr>
  </w:style>
  <w:style w:type="character" w:customStyle="1" w:styleId="261">
    <w:name w:val="页脚 字符"/>
    <w:link w:val="34"/>
    <w:qFormat/>
    <w:uiPriority w:val="99"/>
    <w:rPr>
      <w:sz w:val="18"/>
      <w:szCs w:val="18"/>
    </w:rPr>
  </w:style>
  <w:style w:type="character" w:customStyle="1" w:styleId="262">
    <w:name w:val="页眉 字符"/>
    <w:link w:val="35"/>
    <w:qFormat/>
    <w:uiPriority w:val="99"/>
    <w:rPr>
      <w:sz w:val="18"/>
      <w:szCs w:val="18"/>
    </w:rPr>
  </w:style>
  <w:style w:type="paragraph" w:customStyle="1" w:styleId="263">
    <w:name w:val="目录 11"/>
    <w:basedOn w:val="1"/>
    <w:next w:val="1"/>
    <w:qFormat/>
    <w:uiPriority w:val="39"/>
    <w:pPr>
      <w:spacing w:before="120" w:after="120"/>
      <w:jc w:val="left"/>
    </w:pPr>
    <w:rPr>
      <w:rFonts w:cs="Calibri"/>
      <w:b/>
      <w:bCs/>
      <w:caps/>
      <w:sz w:val="20"/>
      <w:szCs w:val="20"/>
    </w:rPr>
  </w:style>
  <w:style w:type="paragraph" w:customStyle="1" w:styleId="264">
    <w:name w:val="目录 41"/>
    <w:basedOn w:val="1"/>
    <w:next w:val="1"/>
    <w:qFormat/>
    <w:uiPriority w:val="39"/>
    <w:pPr>
      <w:ind w:left="630"/>
      <w:jc w:val="left"/>
    </w:pPr>
    <w:rPr>
      <w:rFonts w:cs="Calibri"/>
      <w:sz w:val="18"/>
      <w:szCs w:val="18"/>
    </w:rPr>
  </w:style>
  <w:style w:type="character" w:customStyle="1" w:styleId="265">
    <w:name w:val="副标题 字符"/>
    <w:link w:val="38"/>
    <w:qFormat/>
    <w:uiPriority w:val="0"/>
    <w:rPr>
      <w:rFonts w:ascii="Cambria" w:hAnsi="Cambria"/>
      <w:b/>
      <w:bCs/>
      <w:sz w:val="32"/>
      <w:szCs w:val="32"/>
    </w:rPr>
  </w:style>
  <w:style w:type="paragraph" w:customStyle="1" w:styleId="266">
    <w:name w:val="目录 61"/>
    <w:basedOn w:val="1"/>
    <w:next w:val="1"/>
    <w:qFormat/>
    <w:uiPriority w:val="39"/>
    <w:pPr>
      <w:ind w:left="1050"/>
      <w:jc w:val="left"/>
    </w:pPr>
    <w:rPr>
      <w:rFonts w:cs="Calibri"/>
      <w:sz w:val="18"/>
      <w:szCs w:val="18"/>
    </w:rPr>
  </w:style>
  <w:style w:type="paragraph" w:customStyle="1" w:styleId="267">
    <w:name w:val="目录 21"/>
    <w:basedOn w:val="1"/>
    <w:next w:val="1"/>
    <w:qFormat/>
    <w:uiPriority w:val="39"/>
    <w:pPr>
      <w:ind w:left="210"/>
      <w:jc w:val="left"/>
    </w:pPr>
    <w:rPr>
      <w:rFonts w:cs="Calibri"/>
      <w:smallCaps/>
      <w:sz w:val="20"/>
      <w:szCs w:val="20"/>
    </w:rPr>
  </w:style>
  <w:style w:type="paragraph" w:customStyle="1" w:styleId="268">
    <w:name w:val="目录 91"/>
    <w:basedOn w:val="1"/>
    <w:next w:val="1"/>
    <w:qFormat/>
    <w:uiPriority w:val="39"/>
    <w:pPr>
      <w:ind w:left="1680"/>
      <w:jc w:val="left"/>
    </w:pPr>
    <w:rPr>
      <w:rFonts w:cs="Calibri"/>
      <w:sz w:val="18"/>
      <w:szCs w:val="18"/>
    </w:rPr>
  </w:style>
  <w:style w:type="character" w:customStyle="1" w:styleId="269">
    <w:name w:val="普通(网站) 字符"/>
    <w:link w:val="49"/>
    <w:qFormat/>
    <w:uiPriority w:val="99"/>
    <w:rPr>
      <w:rFonts w:ascii="宋体" w:hAnsi="宋体" w:cs="宋体"/>
      <w:sz w:val="24"/>
      <w:szCs w:val="24"/>
    </w:rPr>
  </w:style>
  <w:style w:type="character" w:customStyle="1" w:styleId="270">
    <w:name w:val="标题 字符1"/>
    <w:link w:val="52"/>
    <w:qFormat/>
    <w:uiPriority w:val="0"/>
    <w:rPr>
      <w:rFonts w:ascii="Arial" w:hAnsi="Arial" w:eastAsia="黑体" w:cs="Arial"/>
      <w:b/>
      <w:bCs/>
      <w:sz w:val="44"/>
      <w:szCs w:val="32"/>
    </w:rPr>
  </w:style>
  <w:style w:type="character" w:customStyle="1" w:styleId="271">
    <w:name w:val="批注主题 字符"/>
    <w:link w:val="53"/>
    <w:qFormat/>
    <w:uiPriority w:val="99"/>
    <w:rPr>
      <w:b/>
      <w:bCs/>
      <w:sz w:val="21"/>
      <w:szCs w:val="21"/>
    </w:rPr>
  </w:style>
  <w:style w:type="paragraph" w:customStyle="1" w:styleId="272">
    <w:name w:val="正文首行缩进11"/>
    <w:basedOn w:val="1"/>
    <w:link w:val="273"/>
    <w:qFormat/>
    <w:uiPriority w:val="0"/>
    <w:pPr>
      <w:spacing w:line="360" w:lineRule="auto"/>
      <w:ind w:firstLine="200"/>
    </w:pPr>
    <w:rPr>
      <w:rFonts w:ascii="仿宋_GB2312" w:hAnsi="宋体" w:eastAsia="仿宋_GB2312"/>
      <w:sz w:val="30"/>
      <w:szCs w:val="30"/>
    </w:rPr>
  </w:style>
  <w:style w:type="character" w:customStyle="1" w:styleId="273">
    <w:name w:val="正文文本首行缩进 字符"/>
    <w:link w:val="272"/>
    <w:qFormat/>
    <w:uiPriority w:val="0"/>
    <w:rPr>
      <w:rFonts w:ascii="仿宋_GB2312" w:hAnsi="宋体" w:eastAsia="仿宋_GB2312" w:cs="宋体"/>
      <w:sz w:val="30"/>
      <w:szCs w:val="30"/>
    </w:rPr>
  </w:style>
  <w:style w:type="paragraph" w:customStyle="1" w:styleId="274">
    <w:name w:val="正文首行缩进 21"/>
    <w:basedOn w:val="22"/>
    <w:qFormat/>
    <w:uiPriority w:val="0"/>
    <w:pPr>
      <w:spacing w:line="360" w:lineRule="auto"/>
      <w:ind w:firstLine="200"/>
    </w:pPr>
    <w:rPr>
      <w:rFonts w:ascii="宋体" w:eastAsia="宋体"/>
      <w:sz w:val="21"/>
      <w:szCs w:val="20"/>
    </w:rPr>
  </w:style>
  <w:style w:type="character" w:customStyle="1" w:styleId="275">
    <w:name w:val="已访问的超链接1"/>
    <w:qFormat/>
    <w:uiPriority w:val="99"/>
    <w:rPr>
      <w:color w:val="800080"/>
      <w:u w:val="single"/>
    </w:rPr>
  </w:style>
  <w:style w:type="character" w:customStyle="1" w:styleId="276">
    <w:name w:val="标题 8 Char1"/>
    <w:semiHidden/>
    <w:qFormat/>
    <w:uiPriority w:val="0"/>
    <w:rPr>
      <w:rFonts w:ascii="Cambria" w:hAnsi="Cambria" w:eastAsia="宋体" w:cs="Times New Roman"/>
      <w:sz w:val="24"/>
      <w:szCs w:val="24"/>
    </w:rPr>
  </w:style>
  <w:style w:type="character" w:customStyle="1" w:styleId="277">
    <w:name w:val="标题 字符"/>
    <w:qFormat/>
    <w:uiPriority w:val="10"/>
    <w:rPr>
      <w:rFonts w:ascii="Cambria" w:hAnsi="Cambria" w:eastAsia="宋体" w:cs="Times New Roman"/>
      <w:b/>
      <w:bCs/>
      <w:sz w:val="32"/>
      <w:szCs w:val="32"/>
    </w:rPr>
  </w:style>
  <w:style w:type="character" w:customStyle="1" w:styleId="278">
    <w:name w:val="font61"/>
    <w:qFormat/>
    <w:uiPriority w:val="0"/>
    <w:rPr>
      <w:rFonts w:hint="eastAsia" w:ascii="宋体" w:hAnsi="宋体" w:eastAsia="宋体" w:cs="宋体"/>
      <w:i/>
      <w:color w:val="000000"/>
      <w:sz w:val="20"/>
      <w:szCs w:val="20"/>
      <w:u w:val="single"/>
    </w:rPr>
  </w:style>
  <w:style w:type="character" w:customStyle="1" w:styleId="279">
    <w:name w:val="font71"/>
    <w:qFormat/>
    <w:uiPriority w:val="0"/>
    <w:rPr>
      <w:rFonts w:hint="eastAsia" w:ascii="宋体" w:hAnsi="宋体" w:eastAsia="宋体" w:cs="宋体"/>
      <w:color w:val="000000"/>
      <w:sz w:val="20"/>
      <w:szCs w:val="20"/>
      <w:u w:val="none"/>
    </w:rPr>
  </w:style>
  <w:style w:type="character" w:customStyle="1" w:styleId="280">
    <w:name w:val="副标题 Char1"/>
    <w:qFormat/>
    <w:uiPriority w:val="11"/>
    <w:rPr>
      <w:rFonts w:ascii="Cambria" w:hAnsi="Cambria" w:cs="Times New Roman"/>
      <w:b/>
      <w:bCs/>
      <w:sz w:val="32"/>
      <w:szCs w:val="32"/>
    </w:rPr>
  </w:style>
  <w:style w:type="character" w:customStyle="1" w:styleId="281">
    <w:name w:val="标题 5 Char"/>
    <w:qFormat/>
    <w:uiPriority w:val="0"/>
    <w:rPr>
      <w:b/>
      <w:bCs/>
      <w:sz w:val="28"/>
      <w:szCs w:val="28"/>
    </w:rPr>
  </w:style>
  <w:style w:type="character" w:customStyle="1" w:styleId="282">
    <w:name w:val="正文文本 Char"/>
    <w:qFormat/>
    <w:uiPriority w:val="0"/>
    <w:rPr>
      <w:rFonts w:ascii="Calibri" w:hAnsi="Calibri" w:eastAsia="宋体" w:cs="Times New Roman"/>
    </w:rPr>
  </w:style>
  <w:style w:type="character" w:customStyle="1" w:styleId="283">
    <w:name w:val="Item List in Table Char Char"/>
    <w:link w:val="284"/>
    <w:qFormat/>
    <w:uiPriority w:val="99"/>
    <w:rPr>
      <w:rFonts w:ascii="Arial" w:hAnsi="Arial"/>
      <w:sz w:val="18"/>
      <w:szCs w:val="22"/>
      <w:lang w:val="en-US" w:eastAsia="zh-CN" w:bidi="ar-SA"/>
    </w:rPr>
  </w:style>
  <w:style w:type="paragraph" w:customStyle="1" w:styleId="284">
    <w:name w:val="Item List in Table"/>
    <w:link w:val="283"/>
    <w:qFormat/>
    <w:uiPriority w:val="99"/>
    <w:pPr>
      <w:numPr>
        <w:ilvl w:val="0"/>
        <w:numId w:val="6"/>
      </w:numPr>
      <w:spacing w:before="40" w:after="40"/>
      <w:jc w:val="both"/>
    </w:pPr>
    <w:rPr>
      <w:rFonts w:hint="default" w:ascii="Arial" w:hAnsi="Arial" w:eastAsia="宋体" w:cs="Times New Roman"/>
      <w:sz w:val="18"/>
      <w:szCs w:val="22"/>
    </w:rPr>
  </w:style>
  <w:style w:type="character" w:customStyle="1" w:styleId="285">
    <w:name w:val="标题 9 Char1"/>
    <w:semiHidden/>
    <w:qFormat/>
    <w:uiPriority w:val="0"/>
    <w:rPr>
      <w:rFonts w:ascii="Cambria" w:hAnsi="Cambria" w:eastAsia="宋体" w:cs="Times New Roman"/>
      <w:sz w:val="21"/>
      <w:szCs w:val="21"/>
    </w:rPr>
  </w:style>
  <w:style w:type="character" w:customStyle="1" w:styleId="286">
    <w:name w:val="副标题 字符1"/>
    <w:qFormat/>
    <w:uiPriority w:val="11"/>
    <w:rPr>
      <w:b/>
      <w:bCs/>
      <w:sz w:val="32"/>
      <w:szCs w:val="32"/>
    </w:rPr>
  </w:style>
  <w:style w:type="character" w:customStyle="1" w:styleId="287">
    <w:name w:val="font91"/>
    <w:qFormat/>
    <w:uiPriority w:val="0"/>
    <w:rPr>
      <w:rFonts w:ascii="Times New Roman" w:hAnsi="Times New Roman" w:cs="Times New Roman"/>
      <w:color w:val="000000"/>
      <w:sz w:val="20"/>
      <w:szCs w:val="20"/>
      <w:u w:val="none"/>
    </w:rPr>
  </w:style>
  <w:style w:type="character" w:customStyle="1" w:styleId="288">
    <w:name w:val="Item List Char Char"/>
    <w:link w:val="289"/>
    <w:qFormat/>
    <w:uiPriority w:val="99"/>
    <w:rPr>
      <w:rFonts w:ascii="Arial" w:hAnsi="Arial" w:cs="Arial"/>
      <w:lang w:eastAsia="en-US"/>
    </w:rPr>
  </w:style>
  <w:style w:type="paragraph" w:customStyle="1" w:styleId="289">
    <w:name w:val="Item List"/>
    <w:basedOn w:val="1"/>
    <w:link w:val="288"/>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90">
    <w:name w:val="正文首行缩进 Char Char"/>
    <w:link w:val="291"/>
    <w:qFormat/>
    <w:uiPriority w:val="0"/>
    <w:rPr>
      <w:szCs w:val="24"/>
    </w:rPr>
  </w:style>
  <w:style w:type="paragraph" w:customStyle="1" w:styleId="291">
    <w:name w:val="正文首行缩进1"/>
    <w:basedOn w:val="21"/>
    <w:link w:val="290"/>
    <w:qFormat/>
    <w:uiPriority w:val="0"/>
    <w:pPr>
      <w:spacing w:after="120"/>
      <w:ind w:firstLine="420"/>
    </w:pPr>
    <w:rPr>
      <w:rFonts w:ascii="Times New Roman" w:hAnsi="Times New Roman"/>
      <w:sz w:val="20"/>
      <w:szCs w:val="24"/>
    </w:rPr>
  </w:style>
  <w:style w:type="character" w:customStyle="1" w:styleId="292">
    <w:name w:val="正文样式 Char"/>
    <w:link w:val="293"/>
    <w:qFormat/>
    <w:uiPriority w:val="0"/>
    <w:rPr>
      <w:rFonts w:ascii="宋体" w:hAnsi="宋体"/>
      <w:sz w:val="24"/>
      <w:szCs w:val="24"/>
    </w:rPr>
  </w:style>
  <w:style w:type="paragraph" w:customStyle="1" w:styleId="293">
    <w:name w:val="正文样式"/>
    <w:basedOn w:val="1"/>
    <w:link w:val="292"/>
    <w:qFormat/>
    <w:uiPriority w:val="0"/>
    <w:pPr>
      <w:spacing w:line="360" w:lineRule="auto"/>
      <w:ind w:firstLine="480"/>
    </w:pPr>
    <w:rPr>
      <w:rFonts w:ascii="宋体" w:hAnsi="宋体"/>
      <w:sz w:val="24"/>
    </w:rPr>
  </w:style>
  <w:style w:type="character" w:customStyle="1" w:styleId="294">
    <w:name w:val="标题 5 Char1"/>
    <w:semiHidden/>
    <w:qFormat/>
    <w:uiPriority w:val="0"/>
    <w:rPr>
      <w:b/>
      <w:bCs/>
      <w:sz w:val="28"/>
      <w:szCs w:val="28"/>
    </w:rPr>
  </w:style>
  <w:style w:type="character" w:customStyle="1" w:styleId="295">
    <w:name w:val="Table Text Char"/>
    <w:link w:val="296"/>
    <w:qFormat/>
    <w:uiPriority w:val="99"/>
    <w:rPr>
      <w:rFonts w:ascii="Arial" w:hAnsi="Arial"/>
      <w:sz w:val="18"/>
      <w:szCs w:val="18"/>
      <w:lang w:val="en-US" w:eastAsia="zh-CN" w:bidi="ar-SA"/>
    </w:rPr>
  </w:style>
  <w:style w:type="paragraph" w:customStyle="1" w:styleId="296">
    <w:name w:val="Table Text"/>
    <w:link w:val="295"/>
    <w:qFormat/>
    <w:uiPriority w:val="99"/>
    <w:pPr>
      <w:spacing w:before="80" w:after="80"/>
    </w:pPr>
    <w:rPr>
      <w:rFonts w:hint="default" w:ascii="Arial" w:hAnsi="Arial" w:eastAsia="宋体" w:cs="Times New Roman"/>
      <w:sz w:val="18"/>
      <w:szCs w:val="18"/>
    </w:rPr>
  </w:style>
  <w:style w:type="character" w:customStyle="1" w:styleId="297">
    <w:name w:val="样式1 Char"/>
    <w:link w:val="298"/>
    <w:qFormat/>
    <w:uiPriority w:val="0"/>
    <w:rPr>
      <w:rFonts w:ascii="宋体" w:hAnsi="宋体"/>
      <w:sz w:val="21"/>
      <w:szCs w:val="21"/>
    </w:rPr>
  </w:style>
  <w:style w:type="paragraph" w:customStyle="1" w:styleId="298">
    <w:name w:val="样式1"/>
    <w:basedOn w:val="1"/>
    <w:link w:val="297"/>
    <w:qFormat/>
    <w:uiPriority w:val="0"/>
    <w:pPr>
      <w:tabs>
        <w:tab w:val="left" w:pos="709"/>
      </w:tabs>
      <w:ind w:left="709" w:hanging="709"/>
    </w:pPr>
    <w:rPr>
      <w:rFonts w:ascii="宋体" w:hAnsi="宋体"/>
      <w:szCs w:val="21"/>
    </w:rPr>
  </w:style>
  <w:style w:type="character" w:customStyle="1" w:styleId="299">
    <w:name w:val="标题 4 Char1"/>
    <w:semiHidden/>
    <w:qFormat/>
    <w:uiPriority w:val="99"/>
    <w:rPr>
      <w:rFonts w:ascii="Cambria" w:hAnsi="Cambria" w:eastAsia="宋体" w:cs="Times New Roman"/>
      <w:b/>
      <w:bCs/>
      <w:sz w:val="28"/>
      <w:szCs w:val="28"/>
    </w:rPr>
  </w:style>
  <w:style w:type="character" w:customStyle="1" w:styleId="300">
    <w:name w:val="as-productsummary-addonupgrade"/>
    <w:qFormat/>
    <w:uiPriority w:val="0"/>
  </w:style>
  <w:style w:type="character" w:customStyle="1" w:styleId="301">
    <w:name w:val="标题 2 Char1"/>
    <w:semiHidden/>
    <w:qFormat/>
    <w:uiPriority w:val="99"/>
    <w:rPr>
      <w:rFonts w:ascii="Cambria" w:hAnsi="Cambria" w:eastAsia="宋体" w:cs="Times New Roman"/>
      <w:b/>
      <w:bCs/>
      <w:sz w:val="32"/>
      <w:szCs w:val="32"/>
    </w:rPr>
  </w:style>
  <w:style w:type="character" w:customStyle="1" w:styleId="302">
    <w:name w:val="标题 4 Char"/>
    <w:link w:val="1"/>
    <w:qFormat/>
    <w:uiPriority w:val="0"/>
    <w:rPr>
      <w:rFonts w:hint="default" w:ascii="Calibri" w:hAnsi="Calibri" w:eastAsia="宋体" w:cs="Times New Roman"/>
      <w:sz w:val="21"/>
      <w:szCs w:val="22"/>
    </w:rPr>
  </w:style>
  <w:style w:type="character" w:customStyle="1" w:styleId="303">
    <w:name w:val="font41"/>
    <w:qFormat/>
    <w:uiPriority w:val="0"/>
    <w:rPr>
      <w:rFonts w:hint="eastAsia" w:ascii="宋体" w:hAnsi="宋体" w:eastAsia="宋体" w:cs="宋体"/>
      <w:color w:val="000000"/>
      <w:sz w:val="18"/>
      <w:szCs w:val="18"/>
      <w:u w:val="none"/>
    </w:rPr>
  </w:style>
  <w:style w:type="character" w:customStyle="1" w:styleId="304">
    <w:name w:val="标题 6 Char"/>
    <w:qFormat/>
    <w:uiPriority w:val="0"/>
    <w:rPr>
      <w:rFonts w:ascii="Cambria" w:hAnsi="Cambria" w:eastAsia="宋体" w:cs="Times New Roman"/>
      <w:b/>
      <w:bCs/>
      <w:sz w:val="24"/>
      <w:szCs w:val="24"/>
    </w:rPr>
  </w:style>
  <w:style w:type="character" w:customStyle="1" w:styleId="305">
    <w:name w:val="表格 Char Char"/>
    <w:link w:val="306"/>
    <w:qFormat/>
    <w:uiPriority w:val="0"/>
    <w:rPr>
      <w:rFonts w:ascii="宋体" w:hAnsi="宋体" w:cs="宋体"/>
    </w:rPr>
  </w:style>
  <w:style w:type="paragraph" w:customStyle="1" w:styleId="306">
    <w:name w:val="表格"/>
    <w:basedOn w:val="1"/>
    <w:link w:val="305"/>
    <w:qFormat/>
    <w:uiPriority w:val="0"/>
    <w:pPr>
      <w:ind w:firstLine="21"/>
    </w:pPr>
    <w:rPr>
      <w:rFonts w:ascii="宋体" w:hAnsi="宋体"/>
      <w:sz w:val="20"/>
      <w:szCs w:val="20"/>
    </w:rPr>
  </w:style>
  <w:style w:type="character" w:customStyle="1" w:styleId="307">
    <w:name w:val="普通正文 Char"/>
    <w:link w:val="308"/>
    <w:qFormat/>
    <w:uiPriority w:val="0"/>
    <w:rPr>
      <w:rFonts w:ascii="Arial" w:hAnsi="Arial" w:cs="Arial"/>
      <w:sz w:val="24"/>
      <w:szCs w:val="24"/>
    </w:rPr>
  </w:style>
  <w:style w:type="paragraph" w:customStyle="1" w:styleId="308">
    <w:name w:val="普通正文"/>
    <w:basedOn w:val="1"/>
    <w:link w:val="307"/>
    <w:qFormat/>
    <w:uiPriority w:val="0"/>
    <w:pPr>
      <w:spacing w:before="120" w:after="120" w:line="360" w:lineRule="auto"/>
      <w:ind w:firstLine="480"/>
      <w:jc w:val="left"/>
    </w:pPr>
    <w:rPr>
      <w:rFonts w:ascii="Arial" w:hAnsi="Arial"/>
      <w:sz w:val="24"/>
    </w:rPr>
  </w:style>
  <w:style w:type="character" w:customStyle="1" w:styleId="309">
    <w:name w:val="intro1"/>
    <w:qFormat/>
    <w:uiPriority w:val="0"/>
    <w:rPr>
      <w:rFonts w:ascii="Trebuchet MS"/>
      <w:sz w:val="21"/>
      <w:szCs w:val="21"/>
    </w:rPr>
  </w:style>
  <w:style w:type="character" w:customStyle="1" w:styleId="310">
    <w:name w:val="批注框文本 Char"/>
    <w:qFormat/>
    <w:uiPriority w:val="99"/>
    <w:rPr>
      <w:sz w:val="18"/>
      <w:szCs w:val="18"/>
    </w:rPr>
  </w:style>
  <w:style w:type="character" w:customStyle="1" w:styleId="311">
    <w:name w:val="文档结构图 Char"/>
    <w:qFormat/>
    <w:uiPriority w:val="99"/>
    <w:rPr>
      <w:rFonts w:ascii="宋体" w:eastAsia="宋体"/>
      <w:sz w:val="18"/>
      <w:szCs w:val="18"/>
    </w:rPr>
  </w:style>
  <w:style w:type="character" w:customStyle="1" w:styleId="312">
    <w:name w:val="font81"/>
    <w:qFormat/>
    <w:uiPriority w:val="0"/>
    <w:rPr>
      <w:rFonts w:hint="eastAsia" w:ascii="宋体" w:hAnsi="宋体" w:eastAsia="宋体" w:cs="宋体"/>
      <w:color w:val="000000"/>
      <w:sz w:val="20"/>
      <w:szCs w:val="20"/>
      <w:u w:val="none"/>
    </w:rPr>
  </w:style>
  <w:style w:type="character" w:customStyle="1" w:styleId="313">
    <w:name w:val="font112"/>
    <w:qFormat/>
    <w:uiPriority w:val="0"/>
    <w:rPr>
      <w:rFonts w:hint="eastAsia" w:ascii="宋体" w:hAnsi="宋体" w:eastAsia="宋体" w:cs="宋体"/>
      <w:color w:val="000000"/>
      <w:sz w:val="22"/>
      <w:szCs w:val="22"/>
      <w:u w:val="none"/>
    </w:rPr>
  </w:style>
  <w:style w:type="character" w:customStyle="1" w:styleId="314">
    <w:name w:val="font132"/>
    <w:qFormat/>
    <w:uiPriority w:val="0"/>
    <w:rPr>
      <w:rFonts w:hint="eastAsia" w:ascii="宋体" w:hAnsi="宋体" w:eastAsia="宋体" w:cs="宋体"/>
      <w:color w:val="000000"/>
      <w:sz w:val="22"/>
      <w:szCs w:val="22"/>
      <w:u w:val="none"/>
    </w:rPr>
  </w:style>
  <w:style w:type="character" w:customStyle="1" w:styleId="315">
    <w:name w:val="正文（绿盟科技） Char"/>
    <w:link w:val="316"/>
    <w:qFormat/>
    <w:uiPriority w:val="99"/>
    <w:rPr>
      <w:rFonts w:ascii="Arial" w:hAnsi="Arial"/>
      <w:sz w:val="21"/>
      <w:szCs w:val="22"/>
      <w:lang w:val="en-US" w:eastAsia="zh-CN" w:bidi="ar-SA"/>
    </w:rPr>
  </w:style>
  <w:style w:type="paragraph" w:customStyle="1" w:styleId="316">
    <w:name w:val="正文（绿盟科技）"/>
    <w:link w:val="315"/>
    <w:qFormat/>
    <w:uiPriority w:val="99"/>
    <w:pPr>
      <w:spacing w:line="300" w:lineRule="auto"/>
    </w:pPr>
    <w:rPr>
      <w:rFonts w:hint="default" w:ascii="Arial" w:hAnsi="Arial" w:eastAsia="宋体" w:cs="Times New Roman"/>
      <w:sz w:val="21"/>
      <w:szCs w:val="22"/>
    </w:rPr>
  </w:style>
  <w:style w:type="character" w:customStyle="1" w:styleId="317">
    <w:name w:val="标题 1 Char"/>
    <w:qFormat/>
    <w:uiPriority w:val="0"/>
    <w:rPr>
      <w:b/>
      <w:bCs/>
      <w:sz w:val="44"/>
      <w:szCs w:val="44"/>
    </w:rPr>
  </w:style>
  <w:style w:type="character" w:customStyle="1" w:styleId="318">
    <w:name w:val="font131"/>
    <w:qFormat/>
    <w:uiPriority w:val="0"/>
    <w:rPr>
      <w:rFonts w:hint="eastAsia" w:ascii="宋体" w:hAnsi="宋体" w:eastAsia="宋体" w:cs="宋体"/>
      <w:color w:val="000000"/>
      <w:sz w:val="20"/>
      <w:szCs w:val="20"/>
      <w:u w:val="none"/>
    </w:rPr>
  </w:style>
  <w:style w:type="character" w:customStyle="1" w:styleId="319">
    <w:name w:val="font101"/>
    <w:qFormat/>
    <w:uiPriority w:val="0"/>
    <w:rPr>
      <w:rFonts w:ascii="Tahoma" w:hAnsi="Tahoma" w:eastAsia="Tahoma" w:cs="Tahoma"/>
      <w:color w:val="000000"/>
      <w:sz w:val="22"/>
      <w:szCs w:val="22"/>
      <w:u w:val="none"/>
    </w:rPr>
  </w:style>
  <w:style w:type="character" w:customStyle="1" w:styleId="320">
    <w:name w:val="标题 7 Char1"/>
    <w:semiHidden/>
    <w:qFormat/>
    <w:uiPriority w:val="0"/>
    <w:rPr>
      <w:b/>
      <w:bCs/>
      <w:sz w:val="24"/>
      <w:szCs w:val="24"/>
    </w:rPr>
  </w:style>
  <w:style w:type="character" w:customStyle="1" w:styleId="321">
    <w:name w:val="列出段落 Char"/>
    <w:link w:val="322"/>
    <w:qFormat/>
    <w:uiPriority w:val="0"/>
    <w:rPr>
      <w:rFonts w:ascii="Calibri" w:hAnsi="Calibri"/>
      <w:sz w:val="22"/>
    </w:rPr>
  </w:style>
  <w:style w:type="paragraph" w:customStyle="1" w:styleId="322">
    <w:name w:val="2"/>
    <w:basedOn w:val="1"/>
    <w:next w:val="323"/>
    <w:link w:val="321"/>
    <w:qFormat/>
    <w:uiPriority w:val="0"/>
    <w:pPr>
      <w:ind w:firstLine="420"/>
    </w:pPr>
    <w:rPr>
      <w:sz w:val="22"/>
      <w:szCs w:val="20"/>
    </w:rPr>
  </w:style>
  <w:style w:type="paragraph" w:styleId="323">
    <w:name w:val="List Paragraph"/>
    <w:basedOn w:val="1"/>
    <w:qFormat/>
    <w:uiPriority w:val="0"/>
    <w:pPr>
      <w:ind w:firstLine="200"/>
    </w:pPr>
    <w:rPr>
      <w:rFonts w:cs="Arial"/>
    </w:rPr>
  </w:style>
  <w:style w:type="character" w:customStyle="1" w:styleId="324">
    <w:name w:val="标题 1 字符"/>
    <w:qFormat/>
    <w:uiPriority w:val="9"/>
    <w:rPr>
      <w:rFonts w:ascii="Calibri" w:hAnsi="Calibri" w:eastAsia="宋体" w:cs="Times New Roman"/>
      <w:b/>
      <w:bCs/>
      <w:sz w:val="44"/>
      <w:szCs w:val="44"/>
    </w:rPr>
  </w:style>
  <w:style w:type="character" w:customStyle="1" w:styleId="325">
    <w:name w:val="font5 Char"/>
    <w:qFormat/>
    <w:uiPriority w:val="0"/>
    <w:rPr>
      <w:rFonts w:ascii="宋体" w:eastAsia="宋体"/>
      <w:sz w:val="28"/>
      <w:szCs w:val="28"/>
      <w:lang w:val="en-US" w:eastAsia="zh-CN"/>
    </w:rPr>
  </w:style>
  <w:style w:type="character" w:customStyle="1" w:styleId="326">
    <w:name w:val="页脚 Char"/>
    <w:qFormat/>
    <w:uiPriority w:val="99"/>
    <w:rPr>
      <w:sz w:val="18"/>
      <w:szCs w:val="18"/>
    </w:rPr>
  </w:style>
  <w:style w:type="character" w:customStyle="1" w:styleId="327">
    <w:name w:val="列出段落 Char1"/>
    <w:link w:val="328"/>
    <w:qFormat/>
    <w:uiPriority w:val="34"/>
    <w:rPr>
      <w:rFonts w:ascii="Calibri" w:hAnsi="Calibri"/>
      <w:sz w:val="21"/>
      <w:szCs w:val="22"/>
    </w:rPr>
  </w:style>
  <w:style w:type="paragraph" w:customStyle="1" w:styleId="328">
    <w:name w:val="列出段落1"/>
    <w:basedOn w:val="1"/>
    <w:link w:val="327"/>
    <w:qFormat/>
    <w:uiPriority w:val="34"/>
    <w:pPr>
      <w:ind w:firstLine="420"/>
    </w:pPr>
  </w:style>
  <w:style w:type="character" w:customStyle="1" w:styleId="329">
    <w:name w:val="批注主题 Char"/>
    <w:qFormat/>
    <w:uiPriority w:val="99"/>
    <w:rPr>
      <w:b/>
      <w:bCs/>
    </w:rPr>
  </w:style>
  <w:style w:type="character" w:customStyle="1" w:styleId="330">
    <w:name w:val="批注文字 Char1"/>
    <w:qFormat/>
    <w:uiPriority w:val="99"/>
    <w:rPr>
      <w:rFonts w:ascii="Times New Roman" w:hAnsi="Times New Roman" w:eastAsia="宋体" w:cs="Times New Roman"/>
      <w:szCs w:val="24"/>
    </w:rPr>
  </w:style>
  <w:style w:type="character" w:customStyle="1" w:styleId="331">
    <w:name w:val="modeltitle"/>
    <w:qFormat/>
    <w:uiPriority w:val="0"/>
  </w:style>
  <w:style w:type="character" w:customStyle="1" w:styleId="332">
    <w:name w:val="font01"/>
    <w:qFormat/>
    <w:uiPriority w:val="0"/>
    <w:rPr>
      <w:rFonts w:hint="eastAsia" w:ascii="宋体" w:hAnsi="宋体" w:eastAsia="宋体" w:cs="宋体"/>
      <w:color w:val="000000"/>
      <w:sz w:val="20"/>
      <w:szCs w:val="20"/>
      <w:u w:val="none"/>
    </w:rPr>
  </w:style>
  <w:style w:type="character" w:customStyle="1" w:styleId="333">
    <w:name w:val="标题 Char"/>
    <w:qFormat/>
    <w:uiPriority w:val="0"/>
    <w:rPr>
      <w:rFonts w:ascii="Cambria" w:hAnsi="Cambria" w:cs="Times New Roman"/>
      <w:b/>
      <w:bCs/>
      <w:sz w:val="32"/>
      <w:szCs w:val="32"/>
    </w:rPr>
  </w:style>
  <w:style w:type="character" w:customStyle="1" w:styleId="334">
    <w:name w:val="标题 2 Char"/>
    <w:qFormat/>
    <w:uiPriority w:val="9"/>
    <w:rPr>
      <w:rFonts w:ascii="Cambria" w:hAnsi="Cambria" w:eastAsia="宋体" w:cs="Times New Roman"/>
      <w:b/>
      <w:bCs/>
      <w:sz w:val="32"/>
      <w:szCs w:val="32"/>
    </w:rPr>
  </w:style>
  <w:style w:type="character" w:customStyle="1" w:styleId="335">
    <w:name w:val="列出段落字符"/>
    <w:qFormat/>
    <w:uiPriority w:val="34"/>
    <w:rPr>
      <w:rFonts w:ascii="Calibri" w:hAnsi="Calibri" w:eastAsia="宋体" w:cs="Times New Roman"/>
      <w:sz w:val="24"/>
      <w:szCs w:val="24"/>
    </w:rPr>
  </w:style>
  <w:style w:type="character" w:customStyle="1" w:styleId="336">
    <w:name w:val="标题 1 Char1"/>
    <w:qFormat/>
    <w:uiPriority w:val="99"/>
    <w:rPr>
      <w:b/>
      <w:bCs/>
      <w:sz w:val="44"/>
      <w:szCs w:val="44"/>
    </w:rPr>
  </w:style>
  <w:style w:type="character" w:customStyle="1" w:styleId="337">
    <w:name w:val="font51"/>
    <w:qFormat/>
    <w:uiPriority w:val="0"/>
    <w:rPr>
      <w:rFonts w:hint="eastAsia" w:ascii="宋体" w:hAnsi="宋体" w:eastAsia="宋体" w:cs="宋体"/>
      <w:i/>
      <w:color w:val="000000"/>
      <w:sz w:val="20"/>
      <w:szCs w:val="20"/>
      <w:u w:val="single"/>
    </w:rPr>
  </w:style>
  <w:style w:type="character" w:customStyle="1" w:styleId="338">
    <w:name w:val="font121"/>
    <w:qFormat/>
    <w:uiPriority w:val="0"/>
    <w:rPr>
      <w:rFonts w:ascii="宋体-简" w:hAnsi="宋体-简" w:eastAsia="宋体-简" w:cs="宋体-简"/>
      <w:i/>
      <w:color w:val="000000"/>
      <w:sz w:val="20"/>
      <w:szCs w:val="20"/>
      <w:u w:val="single"/>
    </w:rPr>
  </w:style>
  <w:style w:type="character" w:customStyle="1" w:styleId="339">
    <w:name w:val="正文首行缩进 Char"/>
    <w:qFormat/>
    <w:uiPriority w:val="0"/>
    <w:rPr>
      <w:rFonts w:ascii="Times New Roman" w:hAnsi="Times New Roman" w:eastAsia="宋体" w:cs="Times New Roman"/>
      <w:szCs w:val="20"/>
    </w:rPr>
  </w:style>
  <w:style w:type="character" w:customStyle="1" w:styleId="340">
    <w:name w:val="表格非标题文字 Char"/>
    <w:link w:val="341"/>
    <w:qFormat/>
    <w:uiPriority w:val="99"/>
    <w:rPr>
      <w:rFonts w:ascii="Futura Bk" w:hAnsi="Futura Bk"/>
      <w:sz w:val="18"/>
      <w:szCs w:val="21"/>
      <w:lang w:val="en-US" w:eastAsia="zh-CN" w:bidi="ar-SA"/>
    </w:rPr>
  </w:style>
  <w:style w:type="paragraph" w:customStyle="1" w:styleId="341">
    <w:name w:val="表格非标题文字"/>
    <w:link w:val="340"/>
    <w:qFormat/>
    <w:uiPriority w:val="99"/>
    <w:pPr>
      <w:spacing w:before="80" w:after="40"/>
    </w:pPr>
    <w:rPr>
      <w:rFonts w:hint="default" w:ascii="Futura Bk" w:hAnsi="Futura Bk" w:eastAsia="宋体" w:cs="Times New Roman"/>
      <w:sz w:val="18"/>
      <w:szCs w:val="21"/>
    </w:rPr>
  </w:style>
  <w:style w:type="character" w:customStyle="1" w:styleId="342">
    <w:name w:val="普通(网站) Char1"/>
    <w:semiHidden/>
    <w:qFormat/>
    <w:uiPriority w:val="99"/>
    <w:rPr>
      <w:sz w:val="18"/>
      <w:szCs w:val="18"/>
    </w:rPr>
  </w:style>
  <w:style w:type="character" w:customStyle="1" w:styleId="343">
    <w:name w:val="js-正文 Char"/>
    <w:link w:val="344"/>
    <w:qFormat/>
    <w:uiPriority w:val="0"/>
    <w:rPr>
      <w:sz w:val="24"/>
      <w:szCs w:val="24"/>
    </w:rPr>
  </w:style>
  <w:style w:type="paragraph" w:customStyle="1" w:styleId="344">
    <w:name w:val="js-正文"/>
    <w:basedOn w:val="1"/>
    <w:link w:val="343"/>
    <w:qFormat/>
    <w:uiPriority w:val="0"/>
    <w:pPr>
      <w:spacing w:line="360" w:lineRule="auto"/>
      <w:ind w:firstLine="480"/>
    </w:pPr>
    <w:rPr>
      <w:sz w:val="24"/>
    </w:rPr>
  </w:style>
  <w:style w:type="character" w:customStyle="1" w:styleId="345">
    <w:name w:val="标题 3 Char1"/>
    <w:semiHidden/>
    <w:qFormat/>
    <w:uiPriority w:val="99"/>
    <w:rPr>
      <w:b/>
      <w:bCs/>
      <w:sz w:val="32"/>
      <w:szCs w:val="32"/>
    </w:rPr>
  </w:style>
  <w:style w:type="character" w:customStyle="1" w:styleId="346">
    <w:name w:val="正文首行缩进 Char1"/>
    <w:semiHidden/>
    <w:qFormat/>
    <w:uiPriority w:val="99"/>
  </w:style>
  <w:style w:type="character" w:customStyle="1" w:styleId="347">
    <w:name w:val="页眉 Char"/>
    <w:qFormat/>
    <w:uiPriority w:val="99"/>
    <w:rPr>
      <w:sz w:val="18"/>
      <w:szCs w:val="18"/>
    </w:rPr>
  </w:style>
  <w:style w:type="character" w:customStyle="1" w:styleId="348">
    <w:name w:val="apple-converted-space"/>
    <w:qFormat/>
    <w:uiPriority w:val="0"/>
  </w:style>
  <w:style w:type="character" w:customStyle="1" w:styleId="349">
    <w:name w:val="日期 Char"/>
    <w:qFormat/>
    <w:uiPriority w:val="0"/>
    <w:rPr>
      <w:rFonts w:eastAsia="宋体"/>
      <w:sz w:val="24"/>
      <w:szCs w:val="24"/>
    </w:rPr>
  </w:style>
  <w:style w:type="character" w:customStyle="1" w:styleId="350">
    <w:name w:val="标题 6 Char1"/>
    <w:semiHidden/>
    <w:qFormat/>
    <w:uiPriority w:val="0"/>
    <w:rPr>
      <w:rFonts w:ascii="Cambria" w:hAnsi="Cambria" w:eastAsia="宋体" w:cs="Times New Roman"/>
      <w:b/>
      <w:bCs/>
      <w:sz w:val="24"/>
      <w:szCs w:val="24"/>
    </w:rPr>
  </w:style>
  <w:style w:type="character" w:customStyle="1" w:styleId="351">
    <w:name w:val="apple-style-span"/>
    <w:qFormat/>
    <w:uiPriority w:val="0"/>
  </w:style>
  <w:style w:type="paragraph" w:customStyle="1" w:styleId="35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54">
    <w:name w:val="Default"/>
    <w:qFormat/>
    <w:uiPriority w:val="0"/>
    <w:pPr>
      <w:widowControl w:val="0"/>
    </w:pPr>
    <w:rPr>
      <w:rFonts w:hint="default" w:ascii="Arial" w:hAnsi="Arial" w:eastAsia="宋体" w:cs="Arial"/>
      <w:color w:val="000000"/>
      <w:sz w:val="24"/>
      <w:szCs w:val="24"/>
    </w:rPr>
  </w:style>
  <w:style w:type="paragraph" w:customStyle="1" w:styleId="355">
    <w:name w:val="_Style 235"/>
    <w:basedOn w:val="21"/>
    <w:next w:val="272"/>
    <w:qFormat/>
    <w:uiPriority w:val="0"/>
    <w:pPr>
      <w:spacing w:after="120"/>
      <w:ind w:firstLine="420"/>
      <w:jc w:val="center"/>
    </w:pPr>
    <w:rPr>
      <w:rFonts w:ascii="Times New Roman" w:hAnsi="Times New Roman"/>
      <w:position w:val="6"/>
      <w:sz w:val="21"/>
      <w:szCs w:val="24"/>
    </w:rPr>
  </w:style>
  <w:style w:type="paragraph" w:customStyle="1" w:styleId="35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57">
    <w:name w:val="Item List_3"/>
    <w:basedOn w:val="358"/>
    <w:semiHidden/>
    <w:qFormat/>
    <w:uiPriority w:val="99"/>
    <w:pPr>
      <w:tabs>
        <w:tab w:val="left" w:pos="360"/>
        <w:tab w:val="left" w:pos="840"/>
        <w:tab w:val="left" w:pos="1134"/>
      </w:tabs>
    </w:pPr>
  </w:style>
  <w:style w:type="paragraph" w:customStyle="1" w:styleId="358">
    <w:name w:val="Item List_2"/>
    <w:basedOn w:val="289"/>
    <w:qFormat/>
    <w:uiPriority w:val="99"/>
    <w:pPr>
      <w:tabs>
        <w:tab w:val="left" w:pos="360"/>
        <w:tab w:val="left" w:pos="840"/>
      </w:tabs>
      <w:ind w:left="840" w:hanging="420"/>
    </w:pPr>
  </w:style>
  <w:style w:type="paragraph" w:customStyle="1" w:styleId="359">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0">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1">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6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3">
    <w:name w:val="table_1stline"/>
    <w:basedOn w:val="1"/>
    <w:qFormat/>
    <w:uiPriority w:val="0"/>
    <w:pPr>
      <w:widowControl/>
      <w:spacing w:before="120"/>
      <w:jc w:val="left"/>
    </w:pPr>
    <w:rPr>
      <w:bCs/>
      <w:sz w:val="20"/>
      <w:szCs w:val="20"/>
      <w:lang w:val="de-DE" w:eastAsia="de-DE"/>
    </w:rPr>
  </w:style>
  <w:style w:type="paragraph" w:customStyle="1" w:styleId="364">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65">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66">
    <w:name w:val="无间隔1"/>
    <w:qFormat/>
    <w:uiPriority w:val="1"/>
    <w:pPr>
      <w:widowControl w:val="0"/>
      <w:jc w:val="both"/>
    </w:pPr>
    <w:rPr>
      <w:rFonts w:hint="default" w:ascii="Calibri" w:hAnsi="Calibri" w:eastAsia="宋体" w:cs="Times New Roman"/>
      <w:sz w:val="21"/>
      <w:szCs w:val="22"/>
    </w:rPr>
  </w:style>
  <w:style w:type="paragraph" w:customStyle="1" w:styleId="367">
    <w:name w:val="列出段落2"/>
    <w:basedOn w:val="1"/>
    <w:qFormat/>
    <w:uiPriority w:val="99"/>
    <w:pPr>
      <w:widowControl/>
      <w:ind w:firstLine="420"/>
      <w:jc w:val="left"/>
    </w:pPr>
    <w:rPr>
      <w:sz w:val="24"/>
    </w:rPr>
  </w:style>
  <w:style w:type="paragraph" w:customStyle="1" w:styleId="368">
    <w:name w:val="Char5 Char Char Char Char Char Char"/>
    <w:basedOn w:val="1"/>
    <w:qFormat/>
    <w:uiPriority w:val="0"/>
    <w:rPr>
      <w:rFonts w:ascii="Tahoma" w:hAnsi="Tahoma"/>
      <w:sz w:val="24"/>
      <w:szCs w:val="20"/>
    </w:rPr>
  </w:style>
  <w:style w:type="paragraph" w:customStyle="1" w:styleId="369">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0">
    <w:name w:val="修订1"/>
    <w:semiHidden/>
    <w:qFormat/>
    <w:uiPriority w:val="99"/>
    <w:rPr>
      <w:rFonts w:hint="default" w:ascii="Times New Roman" w:hAnsi="Times New Roman" w:eastAsia="宋体" w:cs="Times New Roman"/>
      <w:sz w:val="21"/>
      <w:szCs w:val="24"/>
    </w:rPr>
  </w:style>
  <w:style w:type="paragraph" w:customStyle="1" w:styleId="371">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7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3">
    <w:name w:val="Char"/>
    <w:basedOn w:val="1"/>
    <w:qFormat/>
    <w:uiPriority w:val="0"/>
    <w:rPr>
      <w:rFonts w:ascii="Tahoma" w:hAnsi="Tahoma"/>
      <w:sz w:val="24"/>
      <w:szCs w:val="20"/>
    </w:rPr>
  </w:style>
  <w:style w:type="paragraph" w:customStyle="1" w:styleId="374">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75">
    <w:name w:val="No Spacing"/>
    <w:qFormat/>
    <w:uiPriority w:val="1"/>
    <w:pPr>
      <w:widowControl w:val="0"/>
      <w:jc w:val="both"/>
    </w:pPr>
    <w:rPr>
      <w:rFonts w:hint="default" w:ascii="Times New Roman" w:hAnsi="Times New Roman" w:eastAsia="楷体_GB2312" w:cs="Times New Roman"/>
      <w:sz w:val="26"/>
    </w:rPr>
  </w:style>
  <w:style w:type="paragraph" w:customStyle="1" w:styleId="376">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7">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7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79">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0">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1">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82">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83">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5">
    <w:name w:val="Char Char1 Char Char Char Char Char Char Char"/>
    <w:basedOn w:val="1"/>
    <w:qFormat/>
    <w:uiPriority w:val="0"/>
    <w:rPr>
      <w:rFonts w:ascii="Tahoma" w:hAnsi="Tahoma" w:cs="Tahoma"/>
      <w:sz w:val="24"/>
    </w:rPr>
  </w:style>
  <w:style w:type="paragraph" w:customStyle="1" w:styleId="38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87">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8">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89">
    <w:name w:val="Char2"/>
    <w:basedOn w:val="1"/>
    <w:qFormat/>
    <w:uiPriority w:val="0"/>
    <w:rPr>
      <w:rFonts w:ascii="仿宋_GB2312" w:eastAsia="仿宋_GB2312"/>
      <w:b/>
      <w:sz w:val="32"/>
      <w:szCs w:val="32"/>
    </w:rPr>
  </w:style>
  <w:style w:type="paragraph" w:customStyle="1" w:styleId="390">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91">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392">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93">
    <w:name w:val="正文 New"/>
    <w:qFormat/>
    <w:uiPriority w:val="0"/>
    <w:pPr>
      <w:widowControl w:val="0"/>
      <w:jc w:val="both"/>
    </w:pPr>
    <w:rPr>
      <w:rFonts w:hint="default" w:ascii="Times New Roman" w:hAnsi="Times New Roman" w:eastAsia="宋体" w:cs="Times New Roman"/>
      <w:sz w:val="21"/>
      <w:szCs w:val="24"/>
    </w:rPr>
  </w:style>
  <w:style w:type="paragraph" w:customStyle="1" w:styleId="39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95">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9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7">
    <w:name w:val="列出段落31"/>
    <w:basedOn w:val="1"/>
    <w:qFormat/>
    <w:uiPriority w:val="72"/>
    <w:pPr>
      <w:widowControl/>
      <w:ind w:firstLine="420"/>
      <w:jc w:val="left"/>
    </w:pPr>
    <w:rPr>
      <w:rFonts w:ascii="Cambria" w:hAnsi="Cambria"/>
      <w:sz w:val="24"/>
    </w:rPr>
  </w:style>
  <w:style w:type="paragraph" w:customStyle="1" w:styleId="398">
    <w:name w:val="reader-word-layer"/>
    <w:basedOn w:val="1"/>
    <w:qFormat/>
    <w:uiPriority w:val="0"/>
    <w:pPr>
      <w:widowControl/>
      <w:spacing w:before="100" w:beforeAutospacing="1" w:after="100" w:afterAutospacing="1"/>
      <w:jc w:val="left"/>
    </w:pPr>
    <w:rPr>
      <w:sz w:val="24"/>
    </w:rPr>
  </w:style>
  <w:style w:type="paragraph" w:customStyle="1" w:styleId="399">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0">
    <w:name w:val="Char1 Char Char Char"/>
    <w:basedOn w:val="1"/>
    <w:qFormat/>
    <w:uiPriority w:val="0"/>
    <w:rPr>
      <w:rFonts w:ascii="Tahoma" w:hAnsi="Tahoma" w:cs="Tahoma"/>
      <w:sz w:val="24"/>
      <w:szCs w:val="20"/>
    </w:rPr>
  </w:style>
  <w:style w:type="paragraph" w:customStyle="1" w:styleId="401">
    <w:name w:val="二级标题"/>
    <w:basedOn w:val="402"/>
    <w:qFormat/>
    <w:uiPriority w:val="0"/>
    <w:pPr>
      <w:numPr>
        <w:ilvl w:val="1"/>
      </w:numPr>
      <w:outlineLvl w:val="1"/>
    </w:pPr>
    <w:rPr>
      <w:lang w:eastAsia="zh-CN"/>
    </w:rPr>
  </w:style>
  <w:style w:type="paragraph" w:customStyle="1" w:styleId="402">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403">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04">
    <w:name w:val="Char Char Char"/>
    <w:basedOn w:val="1"/>
    <w:qFormat/>
    <w:uiPriority w:val="0"/>
    <w:pPr>
      <w:widowControl/>
      <w:jc w:val="left"/>
    </w:pPr>
    <w:rPr>
      <w:rFonts w:ascii="Tahoma" w:hAnsi="Tahoma" w:cs="宋体"/>
      <w:sz w:val="24"/>
      <w:szCs w:val="20"/>
    </w:rPr>
  </w:style>
  <w:style w:type="paragraph" w:customStyle="1" w:styleId="405">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6">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07">
    <w:name w:val="Char5 Char Char Char Char Char Char2"/>
    <w:basedOn w:val="1"/>
    <w:qFormat/>
    <w:uiPriority w:val="0"/>
    <w:rPr>
      <w:rFonts w:ascii="Tahoma" w:hAnsi="Tahoma"/>
      <w:sz w:val="24"/>
      <w:szCs w:val="20"/>
    </w:rPr>
  </w:style>
  <w:style w:type="paragraph" w:customStyle="1" w:styleId="408">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0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0">
    <w:name w:val="默认段落字体 Para Char Char"/>
    <w:basedOn w:val="1"/>
    <w:qFormat/>
    <w:uiPriority w:val="0"/>
    <w:pPr>
      <w:spacing w:before="156" w:after="156"/>
    </w:pPr>
    <w:rPr>
      <w:szCs w:val="20"/>
    </w:rPr>
  </w:style>
  <w:style w:type="paragraph" w:customStyle="1" w:styleId="411">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3">
    <w:name w:val="Char Char Char Char Char Char Char Char Char Char"/>
    <w:basedOn w:val="1"/>
    <w:qFormat/>
    <w:uiPriority w:val="0"/>
    <w:pPr>
      <w:spacing w:line="360" w:lineRule="auto"/>
    </w:pPr>
    <w:rPr>
      <w:sz w:val="24"/>
      <w:szCs w:val="20"/>
    </w:rPr>
  </w:style>
  <w:style w:type="paragraph" w:customStyle="1" w:styleId="41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5">
    <w:name w:val="Char3"/>
    <w:basedOn w:val="17"/>
    <w:qFormat/>
    <w:uiPriority w:val="0"/>
    <w:pPr>
      <w:spacing w:line="360" w:lineRule="auto"/>
    </w:pPr>
    <w:rPr>
      <w:rFonts w:ascii="Tahoma" w:hAnsi="Tahoma" w:cs="Tahoma"/>
      <w:sz w:val="24"/>
      <w:szCs w:val="24"/>
    </w:rPr>
  </w:style>
  <w:style w:type="paragraph" w:customStyle="1" w:styleId="416">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17">
    <w:name w:val="彩色列表 - 强调文字颜色 11"/>
    <w:basedOn w:val="1"/>
    <w:qFormat/>
    <w:uiPriority w:val="34"/>
    <w:pPr>
      <w:ind w:firstLine="420"/>
    </w:pPr>
    <w:rPr>
      <w:rFonts w:ascii="Cambria" w:hAnsi="Cambria"/>
      <w:sz w:val="24"/>
    </w:rPr>
  </w:style>
  <w:style w:type="paragraph" w:customStyle="1" w:styleId="418">
    <w:name w:val="Char1"/>
    <w:basedOn w:val="1"/>
    <w:qFormat/>
    <w:uiPriority w:val="0"/>
    <w:pPr>
      <w:tabs>
        <w:tab w:val="left" w:pos="840"/>
      </w:tabs>
      <w:ind w:left="840" w:hanging="420"/>
    </w:pPr>
    <w:rPr>
      <w:sz w:val="24"/>
    </w:rPr>
  </w:style>
  <w:style w:type="paragraph" w:customStyle="1" w:styleId="419">
    <w:name w:val="默认段落字体 Para Char Char Char Char"/>
    <w:basedOn w:val="1"/>
    <w:qFormat/>
    <w:uiPriority w:val="0"/>
    <w:rPr>
      <w:rFonts w:ascii="Arial" w:hAnsi="Arial" w:cs="Arial"/>
      <w:szCs w:val="21"/>
    </w:rPr>
  </w:style>
  <w:style w:type="paragraph" w:customStyle="1" w:styleId="42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1">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2">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23">
    <w:name w:val="标题5"/>
    <w:basedOn w:val="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2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5">
    <w:name w:val="四级标题"/>
    <w:basedOn w:val="426"/>
    <w:qFormat/>
    <w:uiPriority w:val="0"/>
    <w:pPr>
      <w:numPr>
        <w:ilvl w:val="3"/>
      </w:numPr>
      <w:outlineLvl w:val="3"/>
    </w:pPr>
  </w:style>
  <w:style w:type="paragraph" w:customStyle="1" w:styleId="426">
    <w:name w:val="三级标题"/>
    <w:basedOn w:val="401"/>
    <w:qFormat/>
    <w:uiPriority w:val="0"/>
    <w:pPr>
      <w:numPr>
        <w:ilvl w:val="2"/>
      </w:numPr>
      <w:spacing w:before="50" w:after="50"/>
      <w:ind w:left="1191"/>
      <w:outlineLvl w:val="2"/>
    </w:pPr>
    <w:rPr>
      <w:sz w:val="24"/>
    </w:rPr>
  </w:style>
  <w:style w:type="paragraph" w:customStyle="1" w:styleId="427">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rPr>
  </w:style>
  <w:style w:type="paragraph" w:customStyle="1" w:styleId="428">
    <w:name w:val="table_lines"/>
    <w:basedOn w:val="1"/>
    <w:qFormat/>
    <w:uiPriority w:val="0"/>
    <w:pPr>
      <w:widowControl/>
      <w:jc w:val="left"/>
    </w:pPr>
    <w:rPr>
      <w:sz w:val="20"/>
      <w:szCs w:val="20"/>
      <w:lang w:val="de-DE" w:eastAsia="de-DE"/>
    </w:rPr>
  </w:style>
  <w:style w:type="paragraph" w:customStyle="1" w:styleId="429">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0">
    <w:name w:val="Char Char Char Char Char Char Char Char Char"/>
    <w:basedOn w:val="1"/>
    <w:qFormat/>
    <w:uiPriority w:val="0"/>
    <w:rPr>
      <w:rFonts w:ascii="Tahoma" w:hAnsi="Tahoma" w:cs="Tahoma"/>
      <w:sz w:val="24"/>
      <w:szCs w:val="20"/>
    </w:rPr>
  </w:style>
  <w:style w:type="paragraph" w:customStyle="1" w:styleId="43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2">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rPr>
  </w:style>
  <w:style w:type="paragraph" w:customStyle="1" w:styleId="433">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5">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36">
    <w:name w:val="Char Char Char Char"/>
    <w:basedOn w:val="17"/>
    <w:qFormat/>
    <w:uiPriority w:val="0"/>
    <w:pPr>
      <w:spacing w:line="360" w:lineRule="auto"/>
    </w:pPr>
    <w:rPr>
      <w:rFonts w:ascii="Tahoma" w:hAnsi="Tahoma" w:cs="Tahoma"/>
      <w:sz w:val="24"/>
      <w:szCs w:val="24"/>
    </w:rPr>
  </w:style>
  <w:style w:type="paragraph" w:customStyle="1" w:styleId="437">
    <w:name w:val="正文蓝"/>
    <w:basedOn w:val="15"/>
    <w:qFormat/>
    <w:uiPriority w:val="0"/>
    <w:pPr>
      <w:spacing w:line="288" w:lineRule="auto"/>
      <w:ind w:firstLine="482"/>
    </w:pPr>
    <w:rPr>
      <w:rFonts w:ascii="仿宋_GB2312" w:hAnsi="宋体" w:eastAsia="仿宋_GB2312" w:cs="宋体"/>
      <w:bCs/>
      <w:color w:val="0000FF"/>
      <w:sz w:val="24"/>
      <w:szCs w:val="20"/>
    </w:rPr>
  </w:style>
  <w:style w:type="paragraph" w:customStyle="1" w:styleId="43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39">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0">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1">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2">
    <w:name w:val="标题2"/>
    <w:basedOn w:val="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4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4">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45">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6">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4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8">
    <w:name w:val="可研 + 首行缩进:  2 字符"/>
    <w:basedOn w:val="1"/>
    <w:qFormat/>
    <w:uiPriority w:val="0"/>
    <w:pPr>
      <w:spacing w:before="120" w:line="288" w:lineRule="auto"/>
      <w:ind w:firstLine="200"/>
    </w:pPr>
    <w:rPr>
      <w:rFonts w:eastAsia="仿宋_GB2312"/>
      <w:sz w:val="24"/>
      <w:szCs w:val="20"/>
    </w:rPr>
  </w:style>
  <w:style w:type="paragraph" w:customStyle="1" w:styleId="449">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0">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51">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2">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55">
    <w:name w:val="Char4"/>
    <w:basedOn w:val="1"/>
    <w:qFormat/>
    <w:uiPriority w:val="0"/>
    <w:pPr>
      <w:tabs>
        <w:tab w:val="left" w:pos="360"/>
      </w:tabs>
    </w:pPr>
    <w:rPr>
      <w:sz w:val="24"/>
    </w:rPr>
  </w:style>
  <w:style w:type="paragraph" w:customStyle="1" w:styleId="456">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57">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58">
    <w:name w:val="Char Char Char Char1"/>
    <w:basedOn w:val="17"/>
    <w:qFormat/>
    <w:uiPriority w:val="0"/>
    <w:pPr>
      <w:spacing w:line="360" w:lineRule="auto"/>
    </w:pPr>
    <w:rPr>
      <w:rFonts w:ascii="Tahoma" w:hAnsi="Tahoma"/>
      <w:sz w:val="24"/>
      <w:szCs w:val="24"/>
    </w:rPr>
  </w:style>
  <w:style w:type="paragraph" w:customStyle="1" w:styleId="459">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0">
    <w:name w:val="Item Step in Table"/>
    <w:qFormat/>
    <w:uiPriority w:val="0"/>
    <w:pPr>
      <w:tabs>
        <w:tab w:val="left" w:pos="397"/>
      </w:tabs>
      <w:spacing w:before="40" w:after="40"/>
      <w:ind w:left="397" w:hanging="397"/>
      <w:jc w:val="both"/>
    </w:pPr>
    <w:rPr>
      <w:rFonts w:hint="default" w:ascii="Arial" w:hAnsi="Arial" w:eastAsia="宋体" w:cs="Arial"/>
      <w:sz w:val="18"/>
      <w:szCs w:val="18"/>
    </w:rPr>
  </w:style>
  <w:style w:type="paragraph" w:customStyle="1" w:styleId="461">
    <w:name w:val="标题6"/>
    <w:basedOn w:val="7"/>
    <w:qFormat/>
    <w:uiPriority w:val="0"/>
    <w:pPr>
      <w:keepNext w:val="0"/>
      <w:keepLines w:val="0"/>
      <w:numPr>
        <w:ilvl w:val="0"/>
        <w:numId w:val="0"/>
      </w:numPr>
      <w:spacing w:before="0" w:after="0" w:line="360" w:lineRule="auto"/>
    </w:pPr>
    <w:rPr>
      <w:rFonts w:eastAsia="仿宋_GB2312"/>
      <w:b w:val="0"/>
      <w:sz w:val="30"/>
    </w:rPr>
  </w:style>
  <w:style w:type="paragraph" w:customStyle="1" w:styleId="462">
    <w:name w:val="Char5 Char Char Char Char Char Char1"/>
    <w:basedOn w:val="1"/>
    <w:qFormat/>
    <w:uiPriority w:val="0"/>
    <w:rPr>
      <w:rFonts w:ascii="Tahoma" w:hAnsi="Tahoma"/>
      <w:sz w:val="24"/>
      <w:szCs w:val="20"/>
    </w:rPr>
  </w:style>
  <w:style w:type="paragraph" w:customStyle="1" w:styleId="463">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4">
    <w:name w:val="样式3"/>
    <w:basedOn w:val="28"/>
    <w:qFormat/>
    <w:uiPriority w:val="0"/>
    <w:rPr>
      <w:rFonts w:cs="宋体"/>
    </w:rPr>
  </w:style>
  <w:style w:type="paragraph" w:customStyle="1" w:styleId="465">
    <w:name w:val="列表 31"/>
    <w:basedOn w:val="1"/>
    <w:qFormat/>
    <w:uiPriority w:val="0"/>
    <w:pPr>
      <w:ind w:left="100" w:hanging="200"/>
      <w:contextualSpacing/>
    </w:pPr>
  </w:style>
  <w:style w:type="paragraph" w:customStyle="1" w:styleId="466">
    <w:name w:val="列出段落11"/>
    <w:basedOn w:val="1"/>
    <w:qFormat/>
    <w:uiPriority w:val="99"/>
    <w:pPr>
      <w:ind w:firstLine="420"/>
    </w:pPr>
  </w:style>
  <w:style w:type="paragraph" w:customStyle="1" w:styleId="467">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8">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9">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0">
    <w:name w:val="默认段落字体 Para Char Char Char Char Char Char Char Char Char1 Char Char Char Char Char Char Char"/>
    <w:basedOn w:val="17"/>
    <w:qFormat/>
    <w:uiPriority w:val="0"/>
    <w:rPr>
      <w:rFonts w:ascii="Tahoma" w:hAnsi="Tahoma" w:cs="Tahoma"/>
      <w:sz w:val="24"/>
      <w:szCs w:val="24"/>
    </w:rPr>
  </w:style>
  <w:style w:type="paragraph" w:customStyle="1" w:styleId="471">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2">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3">
    <w:name w:val="五级标题"/>
    <w:basedOn w:val="425"/>
    <w:qFormat/>
    <w:uiPriority w:val="0"/>
    <w:pPr>
      <w:numPr>
        <w:ilvl w:val="4"/>
      </w:numPr>
      <w:ind w:right="278"/>
      <w:outlineLvl w:val="4"/>
    </w:pPr>
  </w:style>
  <w:style w:type="paragraph" w:customStyle="1" w:styleId="474">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7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77">
    <w:name w:val="Char Char Char Char Char Char Char"/>
    <w:basedOn w:val="1"/>
    <w:qFormat/>
    <w:uiPriority w:val="0"/>
    <w:pPr>
      <w:tabs>
        <w:tab w:val="left" w:pos="432"/>
      </w:tabs>
      <w:ind w:left="432" w:hanging="432"/>
    </w:pPr>
    <w:rPr>
      <w:rFonts w:ascii="Tahoma" w:hAnsi="Tahoma"/>
      <w:sz w:val="24"/>
      <w:szCs w:val="20"/>
    </w:rPr>
  </w:style>
  <w:style w:type="paragraph" w:customStyle="1" w:styleId="478">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7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0">
    <w:name w:val="标题9"/>
    <w:basedOn w:val="10"/>
    <w:qFormat/>
    <w:uiPriority w:val="0"/>
    <w:pPr>
      <w:keepNext w:val="0"/>
      <w:keepLines w:val="0"/>
      <w:numPr>
        <w:ilvl w:val="0"/>
        <w:numId w:val="0"/>
      </w:numPr>
      <w:spacing w:before="0" w:after="0" w:line="360" w:lineRule="auto"/>
    </w:pPr>
    <w:rPr>
      <w:rFonts w:eastAsia="仿宋_GB2312"/>
      <w:sz w:val="30"/>
    </w:rPr>
  </w:style>
  <w:style w:type="paragraph" w:customStyle="1" w:styleId="481">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2">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3">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84">
    <w:name w:val="Char5 Char Char Char Char Char Char3"/>
    <w:basedOn w:val="1"/>
    <w:qFormat/>
    <w:uiPriority w:val="0"/>
    <w:rPr>
      <w:rFonts w:ascii="Tahoma" w:hAnsi="Tahoma"/>
      <w:sz w:val="24"/>
      <w:szCs w:val="20"/>
    </w:rPr>
  </w:style>
  <w:style w:type="paragraph" w:customStyle="1" w:styleId="485">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86">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7">
    <w:name w:val="纯文本2"/>
    <w:basedOn w:val="1"/>
    <w:qFormat/>
    <w:uiPriority w:val="0"/>
    <w:rPr>
      <w:rFonts w:ascii="宋体" w:hAnsi="Courier New" w:eastAsia="楷体_GB2312"/>
      <w:sz w:val="26"/>
      <w:szCs w:val="20"/>
    </w:rPr>
  </w:style>
  <w:style w:type="paragraph" w:customStyle="1" w:styleId="488">
    <w:name w:val="p25"/>
    <w:basedOn w:val="1"/>
    <w:qFormat/>
    <w:uiPriority w:val="0"/>
    <w:pPr>
      <w:widowControl/>
      <w:jc w:val="left"/>
    </w:pPr>
    <w:rPr>
      <w:rFonts w:ascii="宋体" w:hAnsi="宋体" w:cs="宋体"/>
      <w:sz w:val="26"/>
      <w:szCs w:val="26"/>
    </w:rPr>
  </w:style>
  <w:style w:type="paragraph" w:customStyle="1" w:styleId="489">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0">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1">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2">
    <w:name w:val="样式2"/>
    <w:basedOn w:val="1"/>
    <w:qFormat/>
    <w:uiPriority w:val="0"/>
    <w:pPr>
      <w:numPr>
        <w:ilvl w:val="0"/>
        <w:numId w:val="8"/>
      </w:numPr>
      <w:spacing w:line="288" w:lineRule="auto"/>
    </w:pPr>
  </w:style>
  <w:style w:type="paragraph" w:customStyle="1" w:styleId="493">
    <w:name w:val="Body Text(ch)"/>
    <w:basedOn w:val="1"/>
    <w:next w:val="21"/>
    <w:qFormat/>
    <w:uiPriority w:val="0"/>
    <w:pPr>
      <w:spacing w:after="120"/>
    </w:pPr>
    <w:rPr>
      <w:rFonts w:ascii="宋体" w:hAnsi="宋体" w:cs="宋体"/>
      <w:bCs/>
      <w:iCs/>
    </w:rPr>
  </w:style>
  <w:style w:type="paragraph" w:customStyle="1" w:styleId="494">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49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6">
    <w:name w:val="1"/>
    <w:basedOn w:val="1"/>
    <w:next w:val="323"/>
    <w:qFormat/>
    <w:uiPriority w:val="34"/>
    <w:pPr>
      <w:ind w:firstLine="420"/>
    </w:pPr>
  </w:style>
  <w:style w:type="paragraph" w:customStyle="1" w:styleId="49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98">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9">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0">
    <w:name w:val="p0"/>
    <w:basedOn w:val="1"/>
    <w:qFormat/>
    <w:uiPriority w:val="99"/>
    <w:pPr>
      <w:widowControl/>
    </w:pPr>
    <w:rPr>
      <w:rFonts w:cs="宋体"/>
      <w:szCs w:val="21"/>
    </w:rPr>
  </w:style>
  <w:style w:type="paragraph" w:customStyle="1" w:styleId="501">
    <w:name w:val="??"/>
    <w:qFormat/>
    <w:uiPriority w:val="0"/>
    <w:pPr>
      <w:widowControl w:val="0"/>
      <w:jc w:val="both"/>
    </w:pPr>
    <w:rPr>
      <w:rFonts w:hint="default" w:ascii="Times New Roman" w:hAnsi="Times New Roman" w:eastAsia="宋体" w:cs="Times New Roman"/>
      <w:sz w:val="21"/>
      <w:szCs w:val="28"/>
      <w:lang w:eastAsia="en-US"/>
    </w:rPr>
  </w:style>
  <w:style w:type="paragraph" w:customStyle="1" w:styleId="502">
    <w:name w:val="_Style 7"/>
    <w:basedOn w:val="1"/>
    <w:qFormat/>
    <w:uiPriority w:val="99"/>
    <w:pPr>
      <w:ind w:firstLine="420"/>
    </w:pPr>
    <w:rPr>
      <w:szCs w:val="20"/>
    </w:rPr>
  </w:style>
  <w:style w:type="paragraph" w:customStyle="1" w:styleId="503">
    <w:name w:val="标书内容123"/>
    <w:basedOn w:val="1"/>
    <w:qFormat/>
    <w:uiPriority w:val="99"/>
    <w:pPr>
      <w:widowControl/>
      <w:spacing w:line="360" w:lineRule="auto"/>
      <w:ind w:left="432"/>
      <w:jc w:val="left"/>
    </w:pPr>
    <w:rPr>
      <w:sz w:val="24"/>
    </w:rPr>
  </w:style>
  <w:style w:type="paragraph" w:customStyle="1" w:styleId="504">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05">
    <w:name w:val="文档正文"/>
    <w:basedOn w:val="1"/>
    <w:qFormat/>
    <w:uiPriority w:val="0"/>
    <w:pPr>
      <w:spacing w:line="480" w:lineRule="atLeast"/>
      <w:ind w:firstLine="567"/>
    </w:pPr>
    <w:rPr>
      <w:rFonts w:ascii="仿宋_GB2312" w:eastAsia="仿宋_GB2312"/>
      <w:b/>
      <w:bCs/>
      <w:sz w:val="28"/>
      <w:szCs w:val="20"/>
    </w:rPr>
  </w:style>
  <w:style w:type="paragraph" w:customStyle="1" w:styleId="506">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0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09">
    <w:name w:val="4"/>
    <w:basedOn w:val="1"/>
    <w:next w:val="42"/>
    <w:qFormat/>
    <w:uiPriority w:val="0"/>
    <w:pPr>
      <w:spacing w:line="360" w:lineRule="auto"/>
      <w:ind w:firstLine="420"/>
    </w:pPr>
    <w:rPr>
      <w:color w:val="FF0000"/>
      <w:sz w:val="24"/>
    </w:rPr>
  </w:style>
  <w:style w:type="paragraph" w:customStyle="1" w:styleId="51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1">
    <w:name w:val="列表内容"/>
    <w:basedOn w:val="1"/>
    <w:next w:val="1"/>
    <w:qFormat/>
    <w:uiPriority w:val="0"/>
    <w:pPr>
      <w:widowControl/>
      <w:tabs>
        <w:tab w:val="left" w:pos="840"/>
      </w:tabs>
      <w:ind w:left="840" w:hanging="420"/>
      <w:jc w:val="left"/>
    </w:pPr>
    <w:rPr>
      <w:sz w:val="18"/>
    </w:rPr>
  </w:style>
  <w:style w:type="paragraph" w:customStyle="1" w:styleId="512">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3">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14">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5">
    <w:name w:val="报告正文"/>
    <w:basedOn w:val="1"/>
    <w:qFormat/>
    <w:uiPriority w:val="0"/>
    <w:pPr>
      <w:ind w:firstLine="567"/>
    </w:pPr>
    <w:rPr>
      <w:rFonts w:ascii="Arial Narrow" w:hAnsi="Arial Narrow" w:eastAsia="仿宋_GB2312"/>
      <w:sz w:val="28"/>
      <w:szCs w:val="20"/>
    </w:rPr>
  </w:style>
  <w:style w:type="paragraph" w:customStyle="1" w:styleId="516">
    <w:name w:val="标题8"/>
    <w:basedOn w:val="9"/>
    <w:qFormat/>
    <w:uiPriority w:val="0"/>
    <w:pPr>
      <w:keepNext w:val="0"/>
      <w:keepLines w:val="0"/>
      <w:numPr>
        <w:ilvl w:val="0"/>
        <w:numId w:val="0"/>
      </w:numPr>
      <w:spacing w:before="0" w:after="0" w:line="360" w:lineRule="auto"/>
    </w:pPr>
    <w:rPr>
      <w:rFonts w:eastAsia="仿宋_GB2312"/>
      <w:sz w:val="30"/>
    </w:rPr>
  </w:style>
  <w:style w:type="paragraph" w:customStyle="1" w:styleId="517">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18">
    <w:name w:val="Body"/>
    <w:qFormat/>
    <w:uiPriority w:val="0"/>
    <w:pPr>
      <w:spacing w:before="130" w:after="130" w:line="260" w:lineRule="exact"/>
    </w:pPr>
    <w:rPr>
      <w:rFonts w:hint="default" w:ascii="Univers" w:hAnsi="Univers" w:eastAsia="宋体" w:cs="宋体"/>
      <w:color w:val="000000"/>
      <w:sz w:val="22"/>
      <w:szCs w:val="28"/>
      <w:lang w:eastAsia="en-US"/>
    </w:rPr>
  </w:style>
  <w:style w:type="paragraph" w:customStyle="1" w:styleId="519">
    <w:name w:val="列表 21"/>
    <w:basedOn w:val="1"/>
    <w:qFormat/>
    <w:uiPriority w:val="0"/>
    <w:pPr>
      <w:ind w:left="100" w:hanging="200"/>
      <w:contextualSpacing/>
    </w:pPr>
  </w:style>
  <w:style w:type="paragraph" w:customStyle="1" w:styleId="520">
    <w:name w:val="列出段落111"/>
    <w:basedOn w:val="1"/>
    <w:qFormat/>
    <w:uiPriority w:val="72"/>
    <w:pPr>
      <w:widowControl/>
      <w:ind w:firstLine="420"/>
      <w:jc w:val="left"/>
    </w:pPr>
    <w:rPr>
      <w:sz w:val="24"/>
      <w:szCs w:val="20"/>
    </w:rPr>
  </w:style>
  <w:style w:type="paragraph" w:customStyle="1" w:styleId="52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2">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23">
    <w:name w:val="Char5 Char Char Char Char Char Char4"/>
    <w:basedOn w:val="1"/>
    <w:qFormat/>
    <w:uiPriority w:val="0"/>
    <w:rPr>
      <w:rFonts w:ascii="Tahoma" w:hAnsi="Tahoma"/>
      <w:sz w:val="24"/>
      <w:szCs w:val="20"/>
    </w:rPr>
  </w:style>
  <w:style w:type="paragraph" w:customStyle="1" w:styleId="524">
    <w:name w:val="Normal_0"/>
    <w:next w:val="525"/>
    <w:qFormat/>
    <w:uiPriority w:val="0"/>
    <w:pPr>
      <w:widowControl w:val="0"/>
      <w:jc w:val="both"/>
    </w:pPr>
    <w:rPr>
      <w:rFonts w:hint="default" w:ascii="Times New Roman" w:hAnsi="Times New Roman" w:eastAsia="宋体" w:cs="Times New Roman"/>
      <w:sz w:val="21"/>
      <w:szCs w:val="24"/>
    </w:rPr>
  </w:style>
  <w:style w:type="paragraph" w:customStyle="1" w:styleId="525">
    <w:name w:val="Body Text Indent"/>
    <w:basedOn w:val="524"/>
    <w:next w:val="524"/>
    <w:qFormat/>
    <w:uiPriority w:val="0"/>
    <w:pPr>
      <w:ind w:firstLine="645"/>
    </w:pPr>
    <w:rPr>
      <w:rFonts w:ascii="楷体_GB2312" w:hAnsi="宋体" w:eastAsia="楷体_GB2312" w:cs="宋体"/>
      <w:sz w:val="32"/>
      <w:szCs w:val="32"/>
    </w:rPr>
  </w:style>
  <w:style w:type="paragraph" w:customStyle="1" w:styleId="526">
    <w:name w:val="首行缩进_0"/>
    <w:basedOn w:val="524"/>
    <w:qFormat/>
    <w:uiPriority w:val="0"/>
    <w:pPr>
      <w:spacing w:line="360" w:lineRule="auto"/>
      <w:ind w:firstLine="480"/>
      <w:jc w:val="left"/>
    </w:pPr>
    <w:rPr>
      <w:rFonts w:ascii="宋体" w:hAnsi="宋体"/>
      <w:sz w:val="24"/>
    </w:rPr>
  </w:style>
  <w:style w:type="paragraph" w:customStyle="1" w:styleId="527">
    <w:name w:val="Normal_1"/>
    <w:qFormat/>
    <w:uiPriority w:val="0"/>
    <w:rPr>
      <w:rFonts w:hint="default" w:ascii="Times New Roman" w:hAnsi="Times New Roman" w:eastAsia="Times New Roman" w:cs="Times New Roman"/>
      <w:sz w:val="24"/>
      <w:szCs w:val="24"/>
    </w:rPr>
  </w:style>
  <w:style w:type="paragraph" w:customStyle="1" w:styleId="528">
    <w:name w:val="Normal_2"/>
    <w:qFormat/>
    <w:uiPriority w:val="0"/>
    <w:rPr>
      <w:rFonts w:hint="default" w:ascii="Times New Roman" w:hAnsi="Times New Roman" w:eastAsia="Times New Roman" w:cs="Times New Roman"/>
      <w:sz w:val="24"/>
      <w:szCs w:val="24"/>
    </w:rPr>
  </w:style>
  <w:style w:type="paragraph" w:customStyle="1" w:styleId="529">
    <w:name w:val="Normal_3"/>
    <w:qFormat/>
    <w:uiPriority w:val="0"/>
    <w:rPr>
      <w:rFonts w:hint="default" w:ascii="Times New Roman" w:hAnsi="Times New Roman" w:eastAsia="Times New Roman" w:cs="Times New Roman"/>
      <w:sz w:val="24"/>
      <w:szCs w:val="24"/>
    </w:rPr>
  </w:style>
  <w:style w:type="paragraph" w:customStyle="1" w:styleId="530">
    <w:name w:val="Normal_4"/>
    <w:qFormat/>
    <w:uiPriority w:val="0"/>
    <w:rPr>
      <w:rFonts w:hint="default" w:ascii="Times New Roman" w:hAnsi="Times New Roman" w:eastAsia="Times New Roman" w:cs="Times New Roman"/>
      <w:sz w:val="24"/>
      <w:szCs w:val="24"/>
    </w:rPr>
  </w:style>
  <w:style w:type="paragraph" w:customStyle="1" w:styleId="531">
    <w:name w:val="Normal_5"/>
    <w:qFormat/>
    <w:uiPriority w:val="0"/>
    <w:rPr>
      <w:rFonts w:hint="default" w:ascii="Times New Roman" w:hAnsi="Times New Roman" w:eastAsia="Times New Roman" w:cs="Times New Roman"/>
      <w:sz w:val="24"/>
      <w:szCs w:val="24"/>
    </w:rPr>
  </w:style>
  <w:style w:type="paragraph" w:customStyle="1" w:styleId="532">
    <w:name w:val="Normal_6"/>
    <w:qFormat/>
    <w:uiPriority w:val="0"/>
    <w:rPr>
      <w:rFonts w:hint="default" w:ascii="Times New Roman" w:hAnsi="Times New Roman" w:eastAsia="Times New Roman" w:cs="Times New Roman"/>
      <w:sz w:val="24"/>
      <w:szCs w:val="24"/>
    </w:rPr>
  </w:style>
  <w:style w:type="paragraph" w:customStyle="1" w:styleId="533">
    <w:name w:val="Normal_7"/>
    <w:qFormat/>
    <w:uiPriority w:val="0"/>
    <w:rPr>
      <w:rFonts w:hint="default" w:ascii="Times New Roman" w:hAnsi="Times New Roman" w:eastAsia="Times New Roman" w:cs="Times New Roman"/>
      <w:sz w:val="24"/>
      <w:szCs w:val="24"/>
    </w:rPr>
  </w:style>
  <w:style w:type="paragraph" w:customStyle="1" w:styleId="534">
    <w:name w:val="Normal_8"/>
    <w:qFormat/>
    <w:uiPriority w:val="0"/>
    <w:rPr>
      <w:rFonts w:hint="default" w:ascii="Times New Roman" w:hAnsi="Times New Roman" w:eastAsia="Times New Roman" w:cs="Times New Roman"/>
      <w:sz w:val="24"/>
      <w:szCs w:val="24"/>
    </w:rPr>
  </w:style>
  <w:style w:type="paragraph" w:customStyle="1" w:styleId="535">
    <w:name w:val="Normal_9"/>
    <w:qFormat/>
    <w:uiPriority w:val="0"/>
    <w:rPr>
      <w:rFonts w:hint="default" w:ascii="Times New Roman" w:hAnsi="Times New Roman" w:eastAsia="Times New Roman" w:cs="Times New Roman"/>
      <w:sz w:val="24"/>
      <w:szCs w:val="24"/>
    </w:rPr>
  </w:style>
  <w:style w:type="paragraph" w:customStyle="1" w:styleId="536">
    <w:name w:val="Normal_10"/>
    <w:qFormat/>
    <w:uiPriority w:val="0"/>
    <w:rPr>
      <w:rFonts w:hint="default" w:ascii="Times New Roman" w:hAnsi="Times New Roman" w:eastAsia="Times New Roman" w:cs="Times New Roman"/>
      <w:sz w:val="24"/>
      <w:szCs w:val="24"/>
    </w:rPr>
  </w:style>
  <w:style w:type="paragraph" w:customStyle="1" w:styleId="537">
    <w:name w:val="Normal_11"/>
    <w:qFormat/>
    <w:uiPriority w:val="0"/>
    <w:rPr>
      <w:rFonts w:hint="default" w:ascii="Times New Roman" w:hAnsi="Times New Roman" w:eastAsia="Times New Roman" w:cs="Times New Roman"/>
      <w:sz w:val="24"/>
      <w:szCs w:val="24"/>
    </w:rPr>
  </w:style>
  <w:style w:type="paragraph" w:customStyle="1" w:styleId="538">
    <w:name w:val="Normal_12"/>
    <w:qFormat/>
    <w:uiPriority w:val="0"/>
    <w:rPr>
      <w:rFonts w:hint="default" w:ascii="Times New Roman" w:hAnsi="Times New Roman" w:eastAsia="Times New Roman" w:cs="Times New Roman"/>
      <w:sz w:val="24"/>
      <w:szCs w:val="24"/>
    </w:rPr>
  </w:style>
  <w:style w:type="paragraph" w:customStyle="1" w:styleId="539">
    <w:name w:val="Normal_13"/>
    <w:qFormat/>
    <w:uiPriority w:val="0"/>
    <w:rPr>
      <w:rFonts w:hint="default" w:ascii="Times New Roman" w:hAnsi="Times New Roman" w:eastAsia="Times New Roman" w:cs="Times New Roman"/>
      <w:sz w:val="24"/>
      <w:szCs w:val="24"/>
    </w:rPr>
  </w:style>
  <w:style w:type="paragraph" w:customStyle="1" w:styleId="540">
    <w:name w:val="Normal_14"/>
    <w:qFormat/>
    <w:uiPriority w:val="0"/>
    <w:rPr>
      <w:rFonts w:hint="default" w:ascii="Times New Roman" w:hAnsi="Times New Roman" w:eastAsia="Times New Roman" w:cs="Times New Roman"/>
      <w:sz w:val="24"/>
      <w:szCs w:val="24"/>
    </w:rPr>
  </w:style>
  <w:style w:type="paragraph" w:customStyle="1" w:styleId="541">
    <w:name w:val="Normal_15"/>
    <w:qFormat/>
    <w:uiPriority w:val="0"/>
    <w:rPr>
      <w:rFonts w:hint="default" w:ascii="Times New Roman" w:hAnsi="Times New Roman" w:eastAsia="Times New Roman" w:cs="Times New Roman"/>
      <w:sz w:val="24"/>
      <w:szCs w:val="24"/>
    </w:rPr>
  </w:style>
  <w:style w:type="paragraph" w:customStyle="1" w:styleId="542">
    <w:name w:val="Normal_16"/>
    <w:qFormat/>
    <w:uiPriority w:val="0"/>
    <w:rPr>
      <w:rFonts w:hint="default" w:ascii="Times New Roman" w:hAnsi="Times New Roman" w:eastAsia="Times New Roman" w:cs="Times New Roman"/>
      <w:sz w:val="24"/>
      <w:szCs w:val="24"/>
    </w:rPr>
  </w:style>
  <w:style w:type="paragraph" w:customStyle="1" w:styleId="543">
    <w:name w:val="Normal_0_0"/>
    <w:qFormat/>
    <w:uiPriority w:val="0"/>
    <w:rPr>
      <w:rFonts w:hint="default" w:ascii="Times New Roman" w:hAnsi="Times New Roman" w:eastAsia="Times New Roman" w:cs="Times New Roman"/>
      <w:sz w:val="24"/>
      <w:szCs w:val="24"/>
    </w:rPr>
  </w:style>
  <w:style w:type="paragraph" w:customStyle="1" w:styleId="544">
    <w:name w:val="Normal_1_0"/>
    <w:qFormat/>
    <w:uiPriority w:val="0"/>
    <w:rPr>
      <w:rFonts w:hint="default" w:ascii="Times New Roman" w:hAnsi="Times New Roman" w:eastAsia="Times New Roman" w:cs="Times New Roman"/>
      <w:sz w:val="24"/>
      <w:szCs w:val="24"/>
    </w:rPr>
  </w:style>
  <w:style w:type="paragraph" w:customStyle="1" w:styleId="545">
    <w:name w:val="Normal_0_1"/>
    <w:qFormat/>
    <w:uiPriority w:val="0"/>
    <w:rPr>
      <w:rFonts w:hint="default" w:ascii="Times New Roman" w:hAnsi="Times New Roman" w:eastAsia="Times New Roman" w:cs="Times New Roman"/>
      <w:sz w:val="24"/>
      <w:szCs w:val="24"/>
    </w:rPr>
  </w:style>
  <w:style w:type="paragraph" w:customStyle="1" w:styleId="546">
    <w:name w:val="Normal_0_0_0"/>
    <w:qFormat/>
    <w:uiPriority w:val="0"/>
    <w:rPr>
      <w:rFonts w:hint="default" w:ascii="Times New Roman" w:hAnsi="Times New Roman" w:eastAsia="Times New Roman" w:cs="Times New Roman"/>
      <w:sz w:val="24"/>
      <w:szCs w:val="24"/>
    </w:rPr>
  </w:style>
  <w:style w:type="paragraph" w:customStyle="1" w:styleId="547">
    <w:name w:val="Normal_1_1"/>
    <w:qFormat/>
    <w:uiPriority w:val="0"/>
    <w:rPr>
      <w:rFonts w:hint="default" w:ascii="Times New Roman" w:hAnsi="Times New Roman" w:eastAsia="Times New Roman" w:cs="Times New Roman"/>
      <w:sz w:val="24"/>
      <w:szCs w:val="24"/>
    </w:rPr>
  </w:style>
  <w:style w:type="paragraph" w:customStyle="1" w:styleId="548">
    <w:name w:val="Normal_2_0"/>
    <w:qFormat/>
    <w:uiPriority w:val="0"/>
    <w:rPr>
      <w:rFonts w:hint="default" w:ascii="Times New Roman" w:hAnsi="Times New Roman" w:eastAsia="Times New Roman" w:cs="Times New Roman"/>
      <w:sz w:val="24"/>
      <w:szCs w:val="24"/>
    </w:rPr>
  </w:style>
  <w:style w:type="paragraph" w:customStyle="1" w:styleId="549">
    <w:name w:val="Normal_4_0"/>
    <w:qFormat/>
    <w:uiPriority w:val="0"/>
    <w:rPr>
      <w:rFonts w:hint="default" w:ascii="Times New Roman" w:hAnsi="Times New Roman" w:eastAsia="Times New Roman" w:cs="Times New Roman"/>
      <w:sz w:val="24"/>
      <w:szCs w:val="24"/>
    </w:rPr>
  </w:style>
  <w:style w:type="paragraph" w:customStyle="1" w:styleId="550">
    <w:name w:val="Normal_5_0"/>
    <w:qFormat/>
    <w:uiPriority w:val="0"/>
    <w:rPr>
      <w:rFonts w:hint="default" w:ascii="Times New Roman" w:hAnsi="Times New Roman" w:eastAsia="Times New Roman" w:cs="Times New Roman"/>
      <w:sz w:val="24"/>
      <w:szCs w:val="24"/>
    </w:rPr>
  </w:style>
  <w:style w:type="paragraph" w:customStyle="1" w:styleId="551">
    <w:name w:val="Normal_6_0"/>
    <w:qFormat/>
    <w:uiPriority w:val="0"/>
    <w:rPr>
      <w:rFonts w:hint="default" w:ascii="Times New Roman" w:hAnsi="Times New Roman" w:eastAsia="Times New Roman" w:cs="Times New Roman"/>
      <w:sz w:val="24"/>
      <w:szCs w:val="24"/>
    </w:rPr>
  </w:style>
  <w:style w:type="paragraph" w:customStyle="1" w:styleId="552">
    <w:name w:val="Normal_0_2"/>
    <w:qFormat/>
    <w:uiPriority w:val="0"/>
    <w:rPr>
      <w:rFonts w:hint="default" w:ascii="Times New Roman" w:hAnsi="Times New Roman" w:eastAsia="Times New Roman" w:cs="Times New Roman"/>
      <w:sz w:val="24"/>
      <w:szCs w:val="24"/>
    </w:rPr>
  </w:style>
  <w:style w:type="paragraph" w:customStyle="1" w:styleId="553">
    <w:name w:val="Normal_0_3"/>
    <w:qFormat/>
    <w:uiPriority w:val="0"/>
    <w:rPr>
      <w:rFonts w:hint="default" w:ascii="Times New Roman" w:hAnsi="Times New Roman" w:eastAsia="Times New Roman" w:cs="Times New Roman"/>
      <w:sz w:val="24"/>
      <w:szCs w:val="24"/>
    </w:rPr>
  </w:style>
  <w:style w:type="paragraph" w:customStyle="1" w:styleId="554">
    <w:name w:val="Normal_17"/>
    <w:qFormat/>
    <w:uiPriority w:val="0"/>
    <w:rPr>
      <w:rFonts w:hint="default" w:ascii="Times New Roman" w:hAnsi="Times New Roman" w:eastAsia="Times New Roman" w:cs="Times New Roman"/>
      <w:sz w:val="24"/>
      <w:szCs w:val="24"/>
    </w:rPr>
  </w:style>
  <w:style w:type="paragraph" w:customStyle="1" w:styleId="555">
    <w:name w:val="Normal_18"/>
    <w:qFormat/>
    <w:uiPriority w:val="0"/>
    <w:rPr>
      <w:rFonts w:hint="default" w:ascii="Times New Roman" w:hAnsi="Times New Roman" w:eastAsia="Times New Roman" w:cs="Times New Roman"/>
      <w:sz w:val="24"/>
      <w:szCs w:val="24"/>
    </w:rPr>
  </w:style>
  <w:style w:type="paragraph" w:customStyle="1" w:styleId="556">
    <w:name w:val="Normal_0_4"/>
    <w:qFormat/>
    <w:uiPriority w:val="0"/>
    <w:rPr>
      <w:rFonts w:hint="default" w:ascii="Times New Roman" w:hAnsi="Times New Roman" w:eastAsia="Times New Roman" w:cs="Times New Roman"/>
      <w:sz w:val="24"/>
      <w:szCs w:val="24"/>
    </w:rPr>
  </w:style>
  <w:style w:type="paragraph" w:customStyle="1" w:styleId="557">
    <w:name w:val="Normal_1_2"/>
    <w:qFormat/>
    <w:uiPriority w:val="0"/>
    <w:rPr>
      <w:rFonts w:hint="default" w:ascii="Times New Roman" w:hAnsi="Times New Roman" w:eastAsia="Times New Roman" w:cs="Times New Roman"/>
      <w:sz w:val="24"/>
      <w:szCs w:val="24"/>
    </w:rPr>
  </w:style>
  <w:style w:type="paragraph" w:customStyle="1" w:styleId="558">
    <w:name w:val="Normal_2_1"/>
    <w:qFormat/>
    <w:uiPriority w:val="0"/>
    <w:rPr>
      <w:rFonts w:hint="default" w:ascii="Times New Roman" w:hAnsi="Times New Roman" w:eastAsia="Times New Roman" w:cs="Times New Roman"/>
      <w:sz w:val="24"/>
      <w:szCs w:val="24"/>
    </w:rPr>
  </w:style>
  <w:style w:type="paragraph" w:customStyle="1" w:styleId="559">
    <w:name w:val="Normal_3_0"/>
    <w:qFormat/>
    <w:uiPriority w:val="0"/>
    <w:rPr>
      <w:rFonts w:hint="default" w:ascii="Times New Roman" w:hAnsi="Times New Roman" w:eastAsia="Times New Roman" w:cs="Times New Roman"/>
      <w:sz w:val="24"/>
      <w:szCs w:val="24"/>
    </w:rPr>
  </w:style>
  <w:style w:type="paragraph" w:customStyle="1" w:styleId="560">
    <w:name w:val="Normal_4_1"/>
    <w:qFormat/>
    <w:uiPriority w:val="0"/>
    <w:rPr>
      <w:rFonts w:hint="default" w:ascii="Times New Roman" w:hAnsi="Times New Roman" w:eastAsia="Times New Roman" w:cs="Times New Roman"/>
      <w:sz w:val="24"/>
      <w:szCs w:val="24"/>
    </w:rPr>
  </w:style>
  <w:style w:type="paragraph" w:customStyle="1" w:styleId="561">
    <w:name w:val="Normal_5_1"/>
    <w:qFormat/>
    <w:uiPriority w:val="0"/>
    <w:rPr>
      <w:rFonts w:hint="default" w:ascii="Times New Roman" w:hAnsi="Times New Roman" w:eastAsia="Times New Roman" w:cs="Times New Roman"/>
      <w:sz w:val="24"/>
      <w:szCs w:val="24"/>
    </w:rPr>
  </w:style>
  <w:style w:type="paragraph" w:customStyle="1" w:styleId="562">
    <w:name w:val="Normal_6_1"/>
    <w:qFormat/>
    <w:uiPriority w:val="0"/>
    <w:rPr>
      <w:rFonts w:hint="default" w:ascii="Times New Roman" w:hAnsi="Times New Roman" w:eastAsia="Times New Roman" w:cs="Times New Roman"/>
      <w:sz w:val="24"/>
      <w:szCs w:val="24"/>
    </w:rPr>
  </w:style>
  <w:style w:type="paragraph" w:customStyle="1" w:styleId="563">
    <w:name w:val="Normal_7_0"/>
    <w:qFormat/>
    <w:uiPriority w:val="0"/>
    <w:rPr>
      <w:rFonts w:hint="default" w:ascii="Times New Roman" w:hAnsi="Times New Roman" w:eastAsia="Times New Roman" w:cs="Times New Roman"/>
      <w:sz w:val="24"/>
      <w:szCs w:val="24"/>
    </w:rPr>
  </w:style>
  <w:style w:type="paragraph" w:customStyle="1" w:styleId="564">
    <w:name w:val="Normal_8_0"/>
    <w:qFormat/>
    <w:uiPriority w:val="0"/>
    <w:rPr>
      <w:rFonts w:hint="default" w:ascii="Times New Roman" w:hAnsi="Times New Roman" w:eastAsia="Times New Roman" w:cs="Times New Roman"/>
      <w:sz w:val="24"/>
      <w:szCs w:val="24"/>
    </w:rPr>
  </w:style>
  <w:style w:type="paragraph" w:customStyle="1" w:styleId="565">
    <w:name w:val="Normal_9_0"/>
    <w:qFormat/>
    <w:uiPriority w:val="0"/>
    <w:rPr>
      <w:rFonts w:hint="default" w:ascii="Times New Roman" w:hAnsi="Times New Roman" w:eastAsia="Times New Roman" w:cs="Times New Roman"/>
      <w:sz w:val="24"/>
      <w:szCs w:val="24"/>
    </w:rPr>
  </w:style>
  <w:style w:type="paragraph" w:customStyle="1" w:styleId="566">
    <w:name w:val="Normal_10_0"/>
    <w:qFormat/>
    <w:uiPriority w:val="0"/>
    <w:rPr>
      <w:rFonts w:hint="default" w:ascii="Times New Roman" w:hAnsi="Times New Roman" w:eastAsia="Times New Roman" w:cs="Times New Roman"/>
      <w:sz w:val="24"/>
      <w:szCs w:val="24"/>
    </w:rPr>
  </w:style>
  <w:style w:type="paragraph" w:customStyle="1" w:styleId="567">
    <w:name w:val="Normal_11_0"/>
    <w:qFormat/>
    <w:uiPriority w:val="0"/>
    <w:rPr>
      <w:rFonts w:hint="default" w:ascii="Times New Roman" w:hAnsi="Times New Roman" w:eastAsia="Times New Roman" w:cs="Times New Roman"/>
      <w:sz w:val="24"/>
      <w:szCs w:val="24"/>
    </w:rPr>
  </w:style>
  <w:style w:type="paragraph" w:customStyle="1" w:styleId="568">
    <w:name w:val="Normal_12_0"/>
    <w:qFormat/>
    <w:uiPriority w:val="0"/>
    <w:rPr>
      <w:rFonts w:hint="default" w:ascii="Times New Roman" w:hAnsi="Times New Roman" w:eastAsia="Times New Roman" w:cs="Times New Roman"/>
      <w:sz w:val="24"/>
      <w:szCs w:val="24"/>
    </w:rPr>
  </w:style>
  <w:style w:type="paragraph" w:customStyle="1" w:styleId="569">
    <w:name w:val="正文_0"/>
    <w:qFormat/>
    <w:uiPriority w:val="0"/>
    <w:pPr>
      <w:widowControl w:val="0"/>
      <w:jc w:val="both"/>
    </w:pPr>
    <w:rPr>
      <w:rFonts w:hint="default" w:ascii="Calibri" w:hAnsi="Calibri" w:eastAsia="宋体" w:cs="Times New Roman"/>
      <w:sz w:val="21"/>
      <w:szCs w:val="22"/>
    </w:rPr>
  </w:style>
  <w:style w:type="paragraph" w:customStyle="1" w:styleId="570">
    <w:name w:val="Normal_13_0"/>
    <w:qFormat/>
    <w:uiPriority w:val="0"/>
    <w:rPr>
      <w:rFonts w:hint="default" w:ascii="Times New Roman" w:hAnsi="Times New Roman" w:eastAsia="Times New Roman" w:cs="Times New Roman"/>
      <w:sz w:val="24"/>
      <w:szCs w:val="24"/>
    </w:rPr>
  </w:style>
  <w:style w:type="paragraph" w:customStyle="1" w:styleId="571">
    <w:name w:val="Normal_14_0"/>
    <w:qFormat/>
    <w:uiPriority w:val="0"/>
    <w:rPr>
      <w:rFonts w:hint="default" w:ascii="Times New Roman" w:hAnsi="Times New Roman" w:eastAsia="Times New Roman" w:cs="Times New Roman"/>
      <w:sz w:val="24"/>
      <w:szCs w:val="24"/>
    </w:rPr>
  </w:style>
  <w:style w:type="paragraph" w:customStyle="1" w:styleId="572">
    <w:name w:val="Normal_15_0"/>
    <w:qFormat/>
    <w:uiPriority w:val="0"/>
    <w:rPr>
      <w:rFonts w:hint="default" w:ascii="Times New Roman" w:hAnsi="Times New Roman" w:eastAsia="Times New Roman" w:cs="Times New Roman"/>
      <w:sz w:val="24"/>
      <w:szCs w:val="24"/>
    </w:rPr>
  </w:style>
  <w:style w:type="paragraph" w:customStyle="1" w:styleId="573">
    <w:name w:val="Normal_16_0"/>
    <w:qFormat/>
    <w:uiPriority w:val="0"/>
    <w:rPr>
      <w:rFonts w:hint="default" w:ascii="Times New Roman" w:hAnsi="Times New Roman" w:eastAsia="Times New Roman" w:cs="Times New Roman"/>
      <w:sz w:val="24"/>
      <w:szCs w:val="24"/>
    </w:rPr>
  </w:style>
  <w:style w:type="paragraph" w:customStyle="1" w:styleId="574">
    <w:name w:val="Normal_17_0"/>
    <w:qFormat/>
    <w:uiPriority w:val="0"/>
    <w:rPr>
      <w:rFonts w:hint="default" w:ascii="Times New Roman" w:hAnsi="Times New Roman" w:eastAsia="Times New Roman" w:cs="Times New Roman"/>
      <w:sz w:val="24"/>
      <w:szCs w:val="24"/>
    </w:rPr>
  </w:style>
  <w:style w:type="paragraph" w:customStyle="1" w:styleId="575">
    <w:name w:val="Normal_18_0"/>
    <w:qFormat/>
    <w:uiPriority w:val="0"/>
    <w:rPr>
      <w:rFonts w:hint="default" w:ascii="Times New Roman" w:hAnsi="Times New Roman" w:eastAsia="Times New Roman" w:cs="Times New Roman"/>
      <w:sz w:val="24"/>
      <w:szCs w:val="24"/>
    </w:rPr>
  </w:style>
  <w:style w:type="paragraph" w:customStyle="1" w:styleId="576">
    <w:name w:val="Normal_19"/>
    <w:qFormat/>
    <w:uiPriority w:val="0"/>
    <w:rPr>
      <w:rFonts w:hint="default" w:ascii="Times New Roman" w:hAnsi="Times New Roman" w:eastAsia="Times New Roman" w:cs="Times New Roman"/>
      <w:sz w:val="24"/>
      <w:szCs w:val="24"/>
    </w:rPr>
  </w:style>
  <w:style w:type="paragraph" w:customStyle="1" w:styleId="577">
    <w:name w:val="Normal_20"/>
    <w:qFormat/>
    <w:uiPriority w:val="0"/>
    <w:rPr>
      <w:rFonts w:hint="default" w:ascii="Times New Roman" w:hAnsi="Times New Roman" w:eastAsia="Times New Roman" w:cs="Times New Roman"/>
      <w:sz w:val="24"/>
      <w:szCs w:val="24"/>
    </w:rPr>
  </w:style>
  <w:style w:type="paragraph" w:customStyle="1" w:styleId="578">
    <w:name w:val="Normal_22"/>
    <w:qFormat/>
    <w:uiPriority w:val="0"/>
    <w:rPr>
      <w:rFonts w:hint="default" w:ascii="Times New Roman" w:hAnsi="Times New Roman" w:eastAsia="Times New Roman" w:cs="Times New Roman"/>
      <w:sz w:val="24"/>
      <w:szCs w:val="24"/>
    </w:rPr>
  </w:style>
  <w:style w:type="paragraph" w:customStyle="1" w:styleId="579">
    <w:name w:val="Normal_23"/>
    <w:qFormat/>
    <w:uiPriority w:val="0"/>
    <w:rPr>
      <w:rFonts w:hint="default" w:ascii="Times New Roman" w:hAnsi="Times New Roman" w:eastAsia="Times New Roman" w:cs="Times New Roman"/>
      <w:sz w:val="24"/>
      <w:szCs w:val="24"/>
    </w:rPr>
  </w:style>
  <w:style w:type="paragraph" w:customStyle="1" w:styleId="580">
    <w:name w:val="Normal_24"/>
    <w:qFormat/>
    <w:uiPriority w:val="0"/>
    <w:rPr>
      <w:rFonts w:hint="default" w:ascii="Times New Roman" w:hAnsi="Times New Roman" w:eastAsia="Times New Roman" w:cs="Times New Roman"/>
      <w:sz w:val="24"/>
      <w:szCs w:val="24"/>
    </w:rPr>
  </w:style>
  <w:style w:type="paragraph" w:customStyle="1" w:styleId="581">
    <w:name w:val="Normal_25"/>
    <w:qFormat/>
    <w:uiPriority w:val="0"/>
    <w:rPr>
      <w:rFonts w:hint="default" w:ascii="Times New Roman" w:hAnsi="Times New Roman" w:eastAsia="Times New Roman" w:cs="Times New Roman"/>
      <w:sz w:val="24"/>
      <w:szCs w:val="24"/>
    </w:rPr>
  </w:style>
  <w:style w:type="paragraph" w:customStyle="1" w:styleId="582">
    <w:name w:val="Normal_26"/>
    <w:qFormat/>
    <w:uiPriority w:val="0"/>
    <w:rPr>
      <w:rFonts w:hint="default" w:ascii="Times New Roman" w:hAnsi="Times New Roman" w:eastAsia="Times New Roman" w:cs="Times New Roman"/>
      <w:sz w:val="24"/>
      <w:szCs w:val="24"/>
    </w:rPr>
  </w:style>
  <w:style w:type="paragraph" w:customStyle="1" w:styleId="583">
    <w:name w:val="正文_0_0"/>
    <w:next w:val="584"/>
    <w:qFormat/>
    <w:uiPriority w:val="0"/>
    <w:pPr>
      <w:widowControl w:val="0"/>
      <w:jc w:val="both"/>
    </w:pPr>
    <w:rPr>
      <w:rFonts w:hint="default" w:ascii="Calibri" w:hAnsi="Calibri" w:eastAsia="宋体" w:cs="Times New Roman"/>
      <w:sz w:val="21"/>
      <w:szCs w:val="22"/>
    </w:rPr>
  </w:style>
  <w:style w:type="paragraph" w:customStyle="1" w:styleId="584">
    <w:name w:val="正文文本_0"/>
    <w:basedOn w:val="585"/>
    <w:qFormat/>
    <w:uiPriority w:val="0"/>
    <w:pPr>
      <w:spacing w:line="400" w:lineRule="exact"/>
    </w:pPr>
    <w:rPr>
      <w:sz w:val="24"/>
    </w:rPr>
  </w:style>
  <w:style w:type="paragraph" w:customStyle="1" w:styleId="585">
    <w:name w:val="正文_1"/>
    <w:next w:val="584"/>
    <w:qFormat/>
    <w:uiPriority w:val="0"/>
    <w:pPr>
      <w:widowControl w:val="0"/>
      <w:jc w:val="both"/>
    </w:pPr>
    <w:rPr>
      <w:rFonts w:hint="default" w:ascii="Times New Roman" w:hAnsi="Times New Roman" w:eastAsia="宋体" w:cs="Times New Roman"/>
      <w:sz w:val="21"/>
    </w:rPr>
  </w:style>
  <w:style w:type="paragraph" w:customStyle="1" w:styleId="586">
    <w:name w:val="Normal_27"/>
    <w:qFormat/>
    <w:uiPriority w:val="0"/>
    <w:rPr>
      <w:rFonts w:hint="default" w:ascii="Times New Roman" w:hAnsi="Times New Roman" w:eastAsia="Times New Roman" w:cs="Times New Roman"/>
      <w:sz w:val="24"/>
      <w:szCs w:val="24"/>
    </w:rPr>
  </w:style>
  <w:style w:type="paragraph" w:customStyle="1" w:styleId="587">
    <w:name w:val="Normal_28"/>
    <w:qFormat/>
    <w:uiPriority w:val="0"/>
    <w:rPr>
      <w:rFonts w:hint="default" w:ascii="Times New Roman" w:hAnsi="Times New Roman" w:eastAsia="Times New Roman" w:cs="Times New Roman"/>
      <w:sz w:val="24"/>
      <w:szCs w:val="24"/>
    </w:rPr>
  </w:style>
  <w:style w:type="paragraph" w:customStyle="1" w:styleId="588">
    <w:name w:val="Normal_29"/>
    <w:qFormat/>
    <w:uiPriority w:val="0"/>
    <w:rPr>
      <w:rFonts w:hint="default" w:ascii="Times New Roman" w:hAnsi="Times New Roman" w:eastAsia="Times New Roman" w:cs="Times New Roman"/>
      <w:sz w:val="24"/>
      <w:szCs w:val="24"/>
    </w:rPr>
  </w:style>
  <w:style w:type="paragraph" w:customStyle="1" w:styleId="589">
    <w:name w:val="Normal_30"/>
    <w:qFormat/>
    <w:uiPriority w:val="0"/>
    <w:rPr>
      <w:rFonts w:hint="default" w:ascii="Times New Roman" w:hAnsi="Times New Roman" w:eastAsia="Times New Roman" w:cs="Times New Roman"/>
      <w:sz w:val="24"/>
      <w:szCs w:val="24"/>
    </w:rPr>
  </w:style>
  <w:style w:type="paragraph" w:customStyle="1" w:styleId="590">
    <w:name w:val="Normal_31"/>
    <w:qFormat/>
    <w:uiPriority w:val="0"/>
    <w:rPr>
      <w:rFonts w:hint="default" w:ascii="Times New Roman" w:hAnsi="Times New Roman" w:eastAsia="Times New Roman" w:cs="Times New Roman"/>
      <w:sz w:val="24"/>
      <w:szCs w:val="24"/>
    </w:rPr>
  </w:style>
  <w:style w:type="paragraph" w:customStyle="1" w:styleId="591">
    <w:name w:val="正文_2"/>
    <w:next w:val="592"/>
    <w:qFormat/>
    <w:uiPriority w:val="0"/>
    <w:pPr>
      <w:widowControl w:val="0"/>
      <w:jc w:val="both"/>
    </w:pPr>
    <w:rPr>
      <w:rFonts w:hint="default" w:ascii="Times New Roman" w:hAnsi="Times New Roman" w:eastAsia="宋体" w:cs="Times New Roman"/>
      <w:sz w:val="21"/>
    </w:rPr>
  </w:style>
  <w:style w:type="paragraph" w:customStyle="1" w:styleId="592">
    <w:name w:val="正文文本_1"/>
    <w:qFormat/>
    <w:uiPriority w:val="0"/>
    <w:pPr>
      <w:widowControl w:val="0"/>
      <w:spacing w:line="400" w:lineRule="exact"/>
      <w:jc w:val="both"/>
    </w:pPr>
    <w:rPr>
      <w:rFonts w:hint="default" w:ascii="Times New Roman" w:hAnsi="Times New Roman" w:eastAsia="宋体" w:cs="Times New Roman"/>
      <w:sz w:val="24"/>
    </w:rPr>
  </w:style>
  <w:style w:type="paragraph" w:customStyle="1" w:styleId="593">
    <w:name w:val="正文文本_0_0"/>
    <w:basedOn w:val="591"/>
    <w:qFormat/>
    <w:uiPriority w:val="0"/>
    <w:pPr>
      <w:spacing w:line="400" w:lineRule="exact"/>
    </w:pPr>
    <w:rPr>
      <w:sz w:val="24"/>
    </w:rPr>
  </w:style>
  <w:style w:type="paragraph" w:customStyle="1" w:styleId="594">
    <w:name w:val="Normal_32"/>
    <w:qFormat/>
    <w:uiPriority w:val="0"/>
    <w:rPr>
      <w:rFonts w:hint="default" w:ascii="Times New Roman" w:hAnsi="Times New Roman" w:eastAsia="Times New Roman" w:cs="Times New Roman"/>
      <w:sz w:val="24"/>
      <w:szCs w:val="24"/>
    </w:rPr>
  </w:style>
  <w:style w:type="paragraph" w:customStyle="1" w:styleId="595">
    <w:name w:val="Normal_33"/>
    <w:qFormat/>
    <w:uiPriority w:val="0"/>
    <w:rPr>
      <w:rFonts w:hint="default" w:ascii="Times New Roman" w:hAnsi="Times New Roman" w:eastAsia="Times New Roman" w:cs="Times New Roman"/>
      <w:sz w:val="24"/>
      <w:szCs w:val="24"/>
    </w:rPr>
  </w:style>
  <w:style w:type="paragraph" w:customStyle="1" w:styleId="596">
    <w:name w:val="Normal_34"/>
    <w:qFormat/>
    <w:uiPriority w:val="0"/>
    <w:rPr>
      <w:rFonts w:hint="default" w:ascii="Times New Roman" w:hAnsi="Times New Roman" w:eastAsia="Times New Roman" w:cs="Times New Roman"/>
      <w:sz w:val="24"/>
      <w:szCs w:val="24"/>
    </w:rPr>
  </w:style>
  <w:style w:type="paragraph" w:customStyle="1" w:styleId="597">
    <w:name w:val="Normal_35"/>
    <w:qFormat/>
    <w:uiPriority w:val="0"/>
    <w:rPr>
      <w:rFonts w:hint="default" w:ascii="Times New Roman" w:hAnsi="Times New Roman" w:eastAsia="Times New Roman" w:cs="Times New Roman"/>
      <w:sz w:val="24"/>
      <w:szCs w:val="24"/>
    </w:rPr>
  </w:style>
  <w:style w:type="paragraph" w:customStyle="1" w:styleId="598">
    <w:name w:val="Normal_36"/>
    <w:qFormat/>
    <w:uiPriority w:val="0"/>
    <w:rPr>
      <w:rFonts w:hint="default" w:ascii="Times New Roman" w:hAnsi="Times New Roman" w:eastAsia="Times New Roman" w:cs="Times New Roman"/>
      <w:sz w:val="24"/>
      <w:szCs w:val="24"/>
    </w:rPr>
  </w:style>
  <w:style w:type="paragraph" w:customStyle="1" w:styleId="599">
    <w:name w:val="Normal_37"/>
    <w:qFormat/>
    <w:uiPriority w:val="0"/>
    <w:rPr>
      <w:rFonts w:hint="default" w:ascii="Times New Roman" w:hAnsi="Times New Roman" w:eastAsia="Times New Roman" w:cs="Times New Roman"/>
      <w:sz w:val="24"/>
      <w:szCs w:val="24"/>
    </w:rPr>
  </w:style>
  <w:style w:type="paragraph" w:customStyle="1" w:styleId="600">
    <w:name w:val="Normal_38"/>
    <w:qFormat/>
    <w:uiPriority w:val="0"/>
    <w:rPr>
      <w:rFonts w:hint="default" w:ascii="Times New Roman" w:hAnsi="Times New Roman" w:eastAsia="Times New Roman" w:cs="Times New Roman"/>
      <w:sz w:val="24"/>
      <w:szCs w:val="24"/>
    </w:rPr>
  </w:style>
  <w:style w:type="paragraph" w:customStyle="1" w:styleId="601">
    <w:name w:val="Normal_39"/>
    <w:qFormat/>
    <w:uiPriority w:val="0"/>
    <w:rPr>
      <w:rFonts w:hint="default" w:ascii="Times New Roman" w:hAnsi="Times New Roman" w:eastAsia="Times New Roman" w:cs="Times New Roman"/>
      <w:sz w:val="24"/>
      <w:szCs w:val="24"/>
    </w:rPr>
  </w:style>
  <w:style w:type="paragraph" w:customStyle="1" w:styleId="602">
    <w:name w:val="Normal_40"/>
    <w:qFormat/>
    <w:uiPriority w:val="0"/>
    <w:rPr>
      <w:rFonts w:hint="default" w:ascii="Times New Roman" w:hAnsi="Times New Roman" w:eastAsia="Times New Roman" w:cs="Times New Roman"/>
      <w:sz w:val="24"/>
      <w:szCs w:val="24"/>
    </w:rPr>
  </w:style>
  <w:style w:type="paragraph" w:customStyle="1" w:styleId="603">
    <w:name w:val="Normal_21"/>
    <w:qFormat/>
    <w:uiPriority w:val="0"/>
    <w:rPr>
      <w:rFonts w:hint="default" w:ascii="Times New Roman" w:hAnsi="Times New Roman" w:eastAsia="Times New Roman" w:cs="Times New Roman"/>
      <w:sz w:val="24"/>
      <w:szCs w:val="24"/>
    </w:rPr>
  </w:style>
  <w:style w:type="paragraph" w:customStyle="1" w:styleId="604">
    <w:name w:val="Normal_43"/>
    <w:qFormat/>
    <w:uiPriority w:val="0"/>
    <w:rPr>
      <w:rFonts w:hint="default" w:ascii="Times New Roman" w:hAnsi="Times New Roman" w:eastAsia="Times New Roman" w:cs="Times New Roman"/>
      <w:sz w:val="24"/>
      <w:szCs w:val="24"/>
    </w:rPr>
  </w:style>
  <w:style w:type="paragraph" w:customStyle="1" w:styleId="605">
    <w:name w:val="Normal_41"/>
    <w:qFormat/>
    <w:uiPriority w:val="0"/>
    <w:rPr>
      <w:rFonts w:hint="default" w:ascii="Times New Roman" w:hAnsi="Times New Roman" w:eastAsia="Times New Roman" w:cs="Times New Roman"/>
      <w:sz w:val="24"/>
      <w:szCs w:val="24"/>
    </w:rPr>
  </w:style>
  <w:style w:type="paragraph" w:customStyle="1" w:styleId="606">
    <w:name w:val="Normal_42"/>
    <w:qFormat/>
    <w:uiPriority w:val="0"/>
    <w:rPr>
      <w:rFonts w:hint="default" w:ascii="Times New Roman" w:hAnsi="Times New Roman" w:eastAsia="Times New Roman" w:cs="Times New Roman"/>
      <w:sz w:val="24"/>
      <w:szCs w:val="24"/>
    </w:rPr>
  </w:style>
  <w:style w:type="paragraph" w:customStyle="1" w:styleId="607">
    <w:name w:val="Normal_44"/>
    <w:qFormat/>
    <w:uiPriority w:val="0"/>
    <w:rPr>
      <w:rFonts w:hint="default" w:ascii="Times New Roman" w:hAnsi="Times New Roman" w:eastAsia="Times New Roman" w:cs="Times New Roman"/>
      <w:sz w:val="24"/>
      <w:szCs w:val="24"/>
    </w:rPr>
  </w:style>
  <w:style w:type="paragraph" w:customStyle="1" w:styleId="608">
    <w:name w:val="Normal_45"/>
    <w:qFormat/>
    <w:uiPriority w:val="0"/>
    <w:rPr>
      <w:rFonts w:hint="default" w:ascii="Times New Roman" w:hAnsi="Times New Roman" w:eastAsia="Times New Roman" w:cs="Times New Roman"/>
      <w:sz w:val="24"/>
      <w:szCs w:val="24"/>
    </w:rPr>
  </w:style>
  <w:style w:type="paragraph" w:customStyle="1" w:styleId="609">
    <w:name w:val="Normal_46"/>
    <w:qFormat/>
    <w:uiPriority w:val="0"/>
    <w:rPr>
      <w:rFonts w:hint="default" w:ascii="Times New Roman" w:hAnsi="Times New Roman" w:eastAsia="Times New Roman" w:cs="Times New Roman"/>
      <w:sz w:val="24"/>
      <w:szCs w:val="24"/>
    </w:rPr>
  </w:style>
  <w:style w:type="paragraph" w:customStyle="1" w:styleId="610">
    <w:name w:val="Normal_0_1_0"/>
    <w:qFormat/>
    <w:uiPriority w:val="0"/>
    <w:rPr>
      <w:rFonts w:hint="default" w:ascii="Times New Roman" w:hAnsi="Times New Roman" w:eastAsia="Times New Roman" w:cs="Times New Roman"/>
      <w:sz w:val="24"/>
      <w:szCs w:val="24"/>
    </w:rPr>
  </w:style>
  <w:style w:type="paragraph" w:customStyle="1" w:styleId="611">
    <w:name w:val="Normal_0_0_1"/>
    <w:qFormat/>
    <w:uiPriority w:val="0"/>
    <w:rPr>
      <w:rFonts w:hint="default" w:ascii="Times New Roman" w:hAnsi="Times New Roman" w:eastAsia="Times New Roman" w:cs="Times New Roman"/>
      <w:sz w:val="24"/>
      <w:szCs w:val="24"/>
    </w:rPr>
  </w:style>
  <w:style w:type="paragraph" w:customStyle="1" w:styleId="612">
    <w:name w:val="Normal_1_0_0"/>
    <w:qFormat/>
    <w:uiPriority w:val="0"/>
    <w:rPr>
      <w:rFonts w:hint="default" w:ascii="Times New Roman" w:hAnsi="Times New Roman" w:eastAsia="Times New Roman" w:cs="Times New Roman"/>
      <w:sz w:val="24"/>
      <w:szCs w:val="24"/>
    </w:rPr>
  </w:style>
  <w:style w:type="paragraph" w:customStyle="1" w:styleId="613">
    <w:name w:val="Normal_0_0_2"/>
    <w:qFormat/>
    <w:uiPriority w:val="0"/>
    <w:rPr>
      <w:rFonts w:hint="default" w:ascii="Times New Roman" w:hAnsi="Times New Roman" w:eastAsia="Times New Roman" w:cs="Times New Roman"/>
      <w:sz w:val="24"/>
      <w:szCs w:val="24"/>
    </w:rPr>
  </w:style>
  <w:style w:type="paragraph" w:customStyle="1" w:styleId="614">
    <w:name w:val="p0_0"/>
    <w:basedOn w:val="524"/>
    <w:qFormat/>
    <w:uiPriority w:val="0"/>
    <w:pPr>
      <w:widowControl/>
      <w:spacing w:line="440" w:lineRule="exact"/>
      <w:ind w:firstLine="200"/>
    </w:pPr>
    <w:rPr>
      <w:szCs w:val="21"/>
    </w:rPr>
  </w:style>
  <w:style w:type="character" w:customStyle="1" w:styleId="615">
    <w:name w:val="15"/>
    <w:qFormat/>
    <w:uiPriority w:val="0"/>
    <w:rPr>
      <w:rFonts w:hint="eastAsia" w:ascii="等线" w:hAnsi="等线" w:eastAsia="等线"/>
      <w:sz w:val="24"/>
      <w:szCs w:val="24"/>
    </w:rPr>
  </w:style>
  <w:style w:type="character" w:customStyle="1" w:styleId="616">
    <w:name w:val="16"/>
    <w:qFormat/>
    <w:uiPriority w:val="0"/>
    <w:rPr>
      <w:rFonts w:hint="eastAsia" w:ascii="等线" w:hAnsi="等线" w:eastAsia="等线"/>
      <w:sz w:val="21"/>
      <w:szCs w:val="21"/>
    </w:rPr>
  </w:style>
  <w:style w:type="paragraph" w:customStyle="1" w:styleId="617">
    <w:name w:val="修订2"/>
    <w:unhideWhenUsed/>
    <w:qFormat/>
    <w:uiPriority w:val="99"/>
    <w:rPr>
      <w:rFonts w:hint="default" w:ascii="Calibri" w:hAnsi="Calibri" w:eastAsia="宋体" w:cs="Times New Roman"/>
      <w:sz w:val="21"/>
      <w:szCs w:val="22"/>
    </w:rPr>
  </w:style>
  <w:style w:type="paragraph" w:customStyle="1" w:styleId="618">
    <w:name w:val="标题11"/>
    <w:basedOn w:val="1"/>
    <w:qFormat/>
    <w:uiPriority w:val="0"/>
    <w:pPr>
      <w:spacing w:before="240" w:after="60"/>
      <w:jc w:val="center"/>
      <w:outlineLvl w:val="0"/>
    </w:pPr>
    <w:rPr>
      <w:rFonts w:ascii="Arial" w:hAnsi="Arial" w:eastAsia="黑体"/>
      <w:b/>
      <w:bCs/>
      <w:sz w:val="44"/>
      <w:szCs w:val="32"/>
    </w:rPr>
  </w:style>
  <w:style w:type="paragraph" w:customStyle="1" w:styleId="619">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620">
    <w:name w:val="默认段落字体11"/>
    <w:link w:val="1"/>
    <w:unhideWhenUsed/>
    <w:qFormat/>
    <w:uiPriority w:val="1"/>
  </w:style>
  <w:style w:type="paragraph" w:customStyle="1" w:styleId="621">
    <w:name w:val="普通(网站)1"/>
    <w:basedOn w:val="1"/>
    <w:qFormat/>
    <w:uiPriority w:val="99"/>
    <w:pPr>
      <w:widowControl/>
      <w:spacing w:before="100" w:beforeAutospacing="1" w:after="100" w:afterAutospacing="1"/>
      <w:jc w:val="left"/>
    </w:pPr>
    <w:rPr>
      <w:rFonts w:ascii="宋体" w:hAnsi="宋体"/>
      <w:sz w:val="24"/>
    </w:rPr>
  </w:style>
  <w:style w:type="character" w:customStyle="1" w:styleId="622">
    <w:name w:val="强调1"/>
    <w:link w:val="1"/>
    <w:qFormat/>
    <w:uiPriority w:val="20"/>
    <w:rPr>
      <w:i/>
      <w:iCs/>
    </w:rPr>
  </w:style>
  <w:style w:type="paragraph" w:customStyle="1" w:styleId="623">
    <w:name w:val="Normal_49"/>
    <w:qFormat/>
    <w:uiPriority w:val="0"/>
    <w:rPr>
      <w:rFonts w:hint="default" w:ascii="Times New Roman" w:hAnsi="Times New Roman" w:eastAsia="Times New Roman" w:cs="Times New Roman"/>
      <w:sz w:val="24"/>
      <w:szCs w:val="24"/>
    </w:rPr>
  </w:style>
  <w:style w:type="character" w:customStyle="1" w:styleId="624">
    <w:name w:val="默认段落字体1"/>
    <w:link w:val="1"/>
    <w:semiHidden/>
    <w:qFormat/>
    <w:uiPriority w:val="0"/>
  </w:style>
  <w:style w:type="paragraph" w:customStyle="1" w:styleId="625">
    <w:name w:val="Heading #3|1"/>
    <w:basedOn w:val="1"/>
    <w:qFormat/>
    <w:uiPriority w:val="0"/>
    <w:pPr>
      <w:spacing w:after="570"/>
      <w:ind w:firstLine="630"/>
      <w:jc w:val="left"/>
      <w:outlineLvl w:val="2"/>
    </w:pPr>
    <w:rPr>
      <w:rFonts w:ascii="宋体" w:hAnsi="宋体" w:cs="宋体"/>
      <w:sz w:val="38"/>
      <w:szCs w:val="38"/>
      <w:lang w:val="zh-TW" w:eastAsia="zh-TW" w:bidi="zh-TW"/>
    </w:rPr>
  </w:style>
  <w:style w:type="paragraph" w:customStyle="1" w:styleId="626">
    <w:name w:val="Plain Text1"/>
    <w:qFormat/>
    <w:uiPriority w:val="0"/>
    <w:pPr>
      <w:widowControl w:val="0"/>
      <w:jc w:val="both"/>
    </w:pPr>
    <w:rPr>
      <w:rFonts w:hint="default" w:ascii="宋体" w:hAnsi="宋体" w:eastAsia="楷体_GB2312" w:cs="Times New Roman"/>
      <w:sz w:val="26"/>
      <w:lang w:val="en-US" w:eastAsia="zh-CN" w:bidi="ar-SA"/>
    </w:rPr>
  </w:style>
  <w:style w:type="character" w:customStyle="1" w:styleId="627">
    <w:name w:val="默认段落字体111"/>
    <w:link w:val="1"/>
    <w:semiHidden/>
    <w:qFormat/>
    <w:uiPriority w:val="0"/>
  </w:style>
  <w:style w:type="character" w:customStyle="1" w:styleId="628">
    <w:name w:val="标题 4 Char_0"/>
    <w:link w:val="1"/>
    <w:qFormat/>
    <w:uiPriority w:val="0"/>
    <w:rPr>
      <w:rFonts w:ascii="Cambria" w:hAnsi="Cambria" w:eastAsia="宋体" w:cs="Times New Roman"/>
      <w:b/>
      <w:bCs/>
      <w:sz w:val="28"/>
      <w:szCs w:val="28"/>
    </w:rPr>
  </w:style>
  <w:style w:type="paragraph" w:customStyle="1" w:styleId="629">
    <w:name w:val="Table Paragraph"/>
    <w:basedOn w:val="1"/>
    <w:qFormat/>
    <w:uiPriority w:val="1"/>
    <w:rPr>
      <w:rFonts w:ascii="Calibri" w:hAnsi="Calibri" w:eastAsia="等线" w:cs="Calibri"/>
      <w:sz w:val="22"/>
      <w:szCs w:val="22"/>
      <w:lang w:eastAsia="ar-SA"/>
    </w:rPr>
  </w:style>
  <w:style w:type="table" w:customStyle="1" w:styleId="630">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631">
    <w:name w:val="图表"/>
    <w:qFormat/>
    <w:uiPriority w:val="0"/>
    <w:pPr>
      <w:spacing w:line="360" w:lineRule="exact"/>
      <w:jc w:val="center"/>
    </w:pPr>
    <w:rPr>
      <w:rFonts w:hint="default" w:ascii="Times New Roman" w:hAnsi="Times New Roman" w:eastAsia="微软雅黑 Light" w:cs="Times New Roman"/>
      <w:sz w:val="21"/>
      <w:szCs w:val="24"/>
      <w:lang w:val="en-US" w:eastAsia="zh-CN" w:bidi="ar-SA"/>
    </w:rPr>
  </w:style>
  <w:style w:type="paragraph" w:customStyle="1" w:styleId="632">
    <w:name w:val="正文文本111"/>
    <w:basedOn w:val="1"/>
    <w:qFormat/>
    <w:uiPriority w:val="0"/>
    <w:pPr>
      <w:tabs>
        <w:tab w:val="left" w:pos="5250"/>
      </w:tabs>
    </w:pPr>
    <w:rPr>
      <w:sz w:val="28"/>
    </w:rPr>
  </w:style>
  <w:style w:type="paragraph" w:customStyle="1" w:styleId="633">
    <w:name w:val="批注框文本1"/>
    <w:basedOn w:val="1"/>
    <w:qFormat/>
    <w:uiPriority w:val="0"/>
    <w:rPr>
      <w:sz w:val="18"/>
      <w:szCs w:val="18"/>
    </w:rPr>
  </w:style>
  <w:style w:type="paragraph" w:customStyle="1" w:styleId="634">
    <w:name w:val="正文文本缩进 31"/>
    <w:basedOn w:val="1"/>
    <w:qFormat/>
    <w:uiPriority w:val="0"/>
    <w:pPr>
      <w:spacing w:line="360" w:lineRule="auto"/>
      <w:ind w:firstLine="480"/>
    </w:pPr>
    <w:rPr>
      <w:rFonts w:ascii="宋体" w:hAnsi="宋体"/>
      <w:sz w:val="24"/>
    </w:rPr>
  </w:style>
  <w:style w:type="character" w:customStyle="1" w:styleId="635">
    <w:name w:val="font31"/>
    <w:basedOn w:val="57"/>
    <w:qFormat/>
    <w:uiPriority w:val="0"/>
    <w:rPr>
      <w:rFonts w:hint="eastAsia" w:ascii="宋体" w:hAnsi="宋体" w:eastAsia="宋体" w:cs="宋体"/>
      <w:color w:val="000000"/>
      <w:sz w:val="20"/>
      <w:szCs w:val="20"/>
      <w:u w:val="none"/>
    </w:rPr>
  </w:style>
  <w:style w:type="paragraph" w:customStyle="1" w:styleId="636">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TEXT"/>
        <w:style w:val=""/>
        <w:category>
          <w:name w:val="Common"/>
          <w:gallery w:val="placeholder"/>
        </w:category>
        <w:types>
          <w:type w:val="bbPlcHdr"/>
        </w:types>
        <w:behaviors>
          <w:behavior w:val="content"/>
        </w:behaviors>
        <w:description w:val=""/>
        <w:guid w:val="{47875314-483f-49db-9318-6cabeaca8302}"/>
      </w:docPartPr>
      <w:docPartBody>
        <w:p w14:paraId="36BFA9A6">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hint="default" w:asciiTheme="minorHAnsi" w:hAnsiTheme="minorHAnsi" w:eastAsiaTheme="minorEastAsia" w:cstheme="minorBidi"/>
      <w:sz w:val="21"/>
      <w:szCs w:val="22"/>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Heading 1 Char"/>
    <w:basedOn w:val="11"/>
    <w:link w:val="2"/>
    <w:qFormat/>
    <w:uiPriority w:val="9"/>
    <w:rPr>
      <w:rFonts w:ascii="Arial" w:hAnsi="Arial" w:eastAsia="Arial" w:cs="Arial"/>
      <w:sz w:val="40"/>
      <w:szCs w:val="40"/>
    </w:rPr>
  </w:style>
  <w:style w:type="character" w:customStyle="1" w:styleId="14">
    <w:name w:val="Heading 2 Char"/>
    <w:basedOn w:val="11"/>
    <w:link w:val="3"/>
    <w:qFormat/>
    <w:uiPriority w:val="9"/>
    <w:rPr>
      <w:rFonts w:ascii="Arial" w:hAnsi="Arial" w:eastAsia="Arial" w:cs="Arial"/>
      <w:sz w:val="34"/>
    </w:rPr>
  </w:style>
  <w:style w:type="character" w:customStyle="1" w:styleId="15">
    <w:name w:val="Heading 3 Char"/>
    <w:basedOn w:val="11"/>
    <w:link w:val="4"/>
    <w:qFormat/>
    <w:uiPriority w:val="9"/>
    <w:rPr>
      <w:rFonts w:ascii="Arial" w:hAnsi="Arial" w:eastAsia="Arial" w:cs="Arial"/>
      <w:sz w:val="30"/>
      <w:szCs w:val="30"/>
    </w:rPr>
  </w:style>
  <w:style w:type="character" w:customStyle="1" w:styleId="16">
    <w:name w:val="Heading 4 Char"/>
    <w:basedOn w:val="11"/>
    <w:link w:val="5"/>
    <w:qFormat/>
    <w:uiPriority w:val="9"/>
    <w:rPr>
      <w:rFonts w:ascii="Arial" w:hAnsi="Arial" w:eastAsia="Arial" w:cs="Arial"/>
      <w:b/>
      <w:bCs/>
      <w:sz w:val="26"/>
      <w:szCs w:val="26"/>
    </w:rPr>
  </w:style>
  <w:style w:type="character" w:customStyle="1" w:styleId="17">
    <w:name w:val="Heading 5 Char"/>
    <w:basedOn w:val="11"/>
    <w:link w:val="6"/>
    <w:qFormat/>
    <w:uiPriority w:val="9"/>
    <w:rPr>
      <w:rFonts w:ascii="Arial" w:hAnsi="Arial" w:eastAsia="Arial" w:cs="Arial"/>
      <w:b/>
      <w:bCs/>
      <w:sz w:val="24"/>
      <w:szCs w:val="24"/>
    </w:rPr>
  </w:style>
  <w:style w:type="character" w:customStyle="1" w:styleId="18">
    <w:name w:val="Heading 6 Char"/>
    <w:basedOn w:val="11"/>
    <w:link w:val="7"/>
    <w:qFormat/>
    <w:uiPriority w:val="9"/>
    <w:rPr>
      <w:rFonts w:ascii="Arial" w:hAnsi="Arial" w:eastAsia="Arial" w:cs="Arial"/>
      <w:b/>
      <w:bCs/>
      <w:sz w:val="22"/>
      <w:szCs w:val="22"/>
    </w:rPr>
  </w:style>
  <w:style w:type="character" w:customStyle="1" w:styleId="19">
    <w:name w:val="Heading 7 Char"/>
    <w:basedOn w:val="11"/>
    <w:link w:val="8"/>
    <w:qFormat/>
    <w:uiPriority w:val="9"/>
    <w:rPr>
      <w:rFonts w:ascii="Arial" w:hAnsi="Arial" w:eastAsia="Arial" w:cs="Arial"/>
      <w:b/>
      <w:bCs/>
      <w:i/>
      <w:iCs/>
      <w:sz w:val="22"/>
      <w:szCs w:val="22"/>
    </w:rPr>
  </w:style>
  <w:style w:type="character" w:customStyle="1" w:styleId="20">
    <w:name w:val="Heading 8 Char"/>
    <w:basedOn w:val="11"/>
    <w:link w:val="9"/>
    <w:qFormat/>
    <w:uiPriority w:val="9"/>
    <w:rPr>
      <w:rFonts w:ascii="Arial" w:hAnsi="Arial" w:eastAsia="Arial" w:cs="Arial"/>
      <w:i/>
      <w:iCs/>
      <w:sz w:val="22"/>
      <w:szCs w:val="22"/>
    </w:rPr>
  </w:style>
  <w:style w:type="character" w:customStyle="1" w:styleId="21">
    <w:name w:val="Heading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pPr>
      <w:spacing w:before="0" w:after="0" w:line="240" w:lineRule="auto"/>
    </w:pPr>
    <w:rPr>
      <w:rFonts w:hint="default" w:asciiTheme="minorHAnsi" w:hAnsiTheme="minorHAnsi" w:eastAsiaTheme="minorEastAsia" w:cstheme="minorBidi"/>
      <w:sz w:val="21"/>
      <w:szCs w:val="22"/>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Title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Subtitle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Quote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31">
    <w:name w:val="Intense Quote Char"/>
    <w:link w:val="30"/>
    <w:qFormat/>
    <w:uiPriority w:val="30"/>
    <w:rPr>
      <w:i/>
    </w:rPr>
  </w:style>
  <w:style w:type="paragraph" w:styleId="32">
    <w:name w:val="header"/>
    <w:basedOn w:val="1"/>
    <w:link w:val="33"/>
    <w:unhideWhenUsed/>
    <w:qFormat/>
    <w:uiPriority w:val="99"/>
    <w:pPr>
      <w:tabs>
        <w:tab w:val="center" w:pos="7143"/>
        <w:tab w:val="right" w:pos="14287"/>
      </w:tabs>
      <w:spacing w:after="0" w:line="240" w:lineRule="auto"/>
    </w:pPr>
  </w:style>
  <w:style w:type="character" w:customStyle="1" w:styleId="33">
    <w:name w:val="Header Char"/>
    <w:basedOn w:val="11"/>
    <w:link w:val="32"/>
    <w:qFormat/>
    <w:uiPriority w:val="99"/>
  </w:style>
  <w:style w:type="paragraph" w:styleId="34">
    <w:name w:val="footer"/>
    <w:basedOn w:val="1"/>
    <w:link w:val="37"/>
    <w:unhideWhenUsed/>
    <w:qFormat/>
    <w:uiPriority w:val="99"/>
    <w:pPr>
      <w:tabs>
        <w:tab w:val="center" w:pos="7143"/>
        <w:tab w:val="right" w:pos="14287"/>
      </w:tabs>
      <w:spacing w:after="0" w:line="240" w:lineRule="auto"/>
    </w:pPr>
  </w:style>
  <w:style w:type="character" w:customStyle="1" w:styleId="35">
    <w:name w:val="Footer Char"/>
    <w:basedOn w:val="11"/>
    <w:link w:val="34"/>
    <w:qFormat/>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Caption Char"/>
    <w:link w:val="34"/>
    <w:qFormat/>
    <w:uiPriority w:val="99"/>
  </w:style>
  <w:style w:type="table" w:styleId="38">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47">
    <w:name w:val="Grid Table 1 Light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48">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49">
    <w:name w:val="Grid Table 1 Light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0">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1">
    <w:name w:val="Grid Table 1 Light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2">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54">
    <w:name w:val="Grid Table 2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5">
    <w:name w:val="Grid Table 2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56">
    <w:name w:val="Grid Table 2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57">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8">
    <w:name w:val="Grid Table 2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59">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1">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2">
    <w:name w:val="Grid Table 3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3">
    <w:name w:val="Grid Table 3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4">
    <w:name w:val="Grid Table 3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5">
    <w:name w:val="Grid Table 3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6">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68">
    <w:name w:val="Grid Table 4 - Accent 2"/>
    <w:basedOn w:val="1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4 - Accent 3"/>
    <w:basedOn w:val="1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4 - Accent 4"/>
    <w:basedOn w:val="1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75">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76">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77">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78">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79">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0">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84">
    <w:name w:val="Grid Table 6 Colorful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86">
    <w:name w:val="Grid Table 6 Colorful - Accent 6"/>
    <w:basedOn w:val="1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87">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1">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3">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94">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96">
    <w:name w:val="List Table 1 Light - Accent 2"/>
    <w:basedOn w:val="1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97">
    <w:name w:val="List Table 1 Light - Accent 3"/>
    <w:basedOn w:val="1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98">
    <w:name w:val="List Table 1 Light - Accent 4"/>
    <w:basedOn w:val="1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99">
    <w:name w:val="List Table 1 Light - Accent 5"/>
    <w:basedOn w:val="1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0">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1">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3">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04">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05">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06">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07">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08">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0">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1">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2">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3">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14">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15">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24">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25">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26">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27">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28">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29">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1">
    <w:name w:val="List Table 6 Colorful - Accent 2"/>
    <w:basedOn w:val="1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36">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8">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45">
    <w:name w:val="Lined - Accent 2"/>
    <w:basedOn w:val="1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46">
    <w:name w:val="Lined - Accent 3"/>
    <w:basedOn w:val="1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47">
    <w:name w:val="Lined - Accent 4"/>
    <w:basedOn w:val="1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48">
    <w:name w:val="Lined - Accent 5"/>
    <w:basedOn w:val="1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49">
    <w:name w:val="Lined - Accent 6"/>
    <w:basedOn w:val="1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0">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2">
    <w:name w:val="Bordered &amp; Lined - Accent 2"/>
    <w:basedOn w:val="1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3">
    <w:name w:val="Bordered &amp; Lined - Accent 3"/>
    <w:basedOn w:val="1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4">
    <w:name w:val="Bordered &amp; Lined - Accent 4"/>
    <w:basedOn w:val="1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5">
    <w:name w:val="Bordered &amp; Lined - Accent 5"/>
    <w:basedOn w:val="1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6">
    <w:name w:val="Bordered &amp; Lined - Accent 6"/>
    <w:basedOn w:val="1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7">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9">
    <w:name w:val="Bordered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0">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1">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2">
    <w:name w:val="Bordered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3">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164">
    <w:name w:val="Hyperlink"/>
    <w:unhideWhenUsed/>
    <w:qFormat/>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line="240" w:lineRule="auto"/>
    </w:pPr>
    <w:rPr>
      <w:sz w:val="18"/>
    </w:rPr>
  </w:style>
  <w:style w:type="character" w:customStyle="1" w:styleId="166">
    <w:name w:val="Footnote Text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pPr>
      <w:spacing w:after="0" w:line="240" w:lineRule="auto"/>
    </w:pPr>
    <w:rPr>
      <w:sz w:val="20"/>
    </w:rPr>
  </w:style>
  <w:style w:type="character" w:customStyle="1" w:styleId="169">
    <w:name w:val="Endnote Text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ind w:left="0" w:right="0" w:firstLine="0"/>
    </w:pPr>
  </w:style>
  <w:style w:type="paragraph" w:styleId="172">
    <w:name w:val="toc 2"/>
    <w:basedOn w:val="1"/>
    <w:next w:val="1"/>
    <w:unhideWhenUsed/>
    <w:qFormat/>
    <w:uiPriority w:val="39"/>
    <w:pPr>
      <w:spacing w:after="57"/>
      <w:ind w:left="283" w:right="0" w:firstLine="0"/>
    </w:pPr>
  </w:style>
  <w:style w:type="paragraph" w:styleId="173">
    <w:name w:val="toc 3"/>
    <w:basedOn w:val="1"/>
    <w:next w:val="1"/>
    <w:unhideWhenUsed/>
    <w:qFormat/>
    <w:uiPriority w:val="39"/>
    <w:pPr>
      <w:spacing w:after="57"/>
      <w:ind w:left="567" w:right="0" w:firstLine="0"/>
    </w:pPr>
  </w:style>
  <w:style w:type="paragraph" w:styleId="174">
    <w:name w:val="toc 4"/>
    <w:basedOn w:val="1"/>
    <w:next w:val="1"/>
    <w:unhideWhenUsed/>
    <w:qFormat/>
    <w:uiPriority w:val="39"/>
    <w:pPr>
      <w:spacing w:after="57"/>
      <w:ind w:left="850" w:right="0" w:firstLine="0"/>
    </w:pPr>
  </w:style>
  <w:style w:type="paragraph" w:styleId="175">
    <w:name w:val="toc 5"/>
    <w:basedOn w:val="1"/>
    <w:next w:val="1"/>
    <w:unhideWhenUsed/>
    <w:qFormat/>
    <w:uiPriority w:val="39"/>
    <w:pPr>
      <w:spacing w:after="57"/>
      <w:ind w:left="1134" w:right="0" w:firstLine="0"/>
    </w:pPr>
  </w:style>
  <w:style w:type="paragraph" w:styleId="176">
    <w:name w:val="toc 6"/>
    <w:basedOn w:val="1"/>
    <w:next w:val="1"/>
    <w:unhideWhenUsed/>
    <w:qFormat/>
    <w:uiPriority w:val="39"/>
    <w:pPr>
      <w:spacing w:after="57"/>
      <w:ind w:left="1417" w:right="0" w:firstLine="0"/>
    </w:pPr>
  </w:style>
  <w:style w:type="paragraph" w:styleId="177">
    <w:name w:val="toc 7"/>
    <w:basedOn w:val="1"/>
    <w:next w:val="1"/>
    <w:unhideWhenUsed/>
    <w:qFormat/>
    <w:uiPriority w:val="39"/>
    <w:pPr>
      <w:spacing w:after="57"/>
      <w:ind w:left="1701" w:right="0" w:firstLine="0"/>
    </w:pPr>
  </w:style>
  <w:style w:type="paragraph" w:styleId="178">
    <w:name w:val="toc 8"/>
    <w:basedOn w:val="1"/>
    <w:next w:val="1"/>
    <w:unhideWhenUsed/>
    <w:qFormat/>
    <w:uiPriority w:val="39"/>
    <w:pPr>
      <w:spacing w:after="57"/>
      <w:ind w:left="1984" w:right="0" w:firstLine="0"/>
    </w:pPr>
  </w:style>
  <w:style w:type="paragraph" w:styleId="179">
    <w:name w:val="toc 9"/>
    <w:basedOn w:val="1"/>
    <w:next w:val="1"/>
    <w:unhideWhenUsed/>
    <w:qFormat/>
    <w:uiPriority w:val="39"/>
    <w:pPr>
      <w:spacing w:after="57"/>
      <w:ind w:left="2268" w:right="0" w:firstLine="0"/>
    </w:pPr>
  </w:style>
  <w:style w:type="paragraph" w:customStyle="1" w:styleId="180">
    <w:name w:val="TOC Heading"/>
    <w:unhideWhenUsed/>
    <w:qFormat/>
    <w:uiPriority w:val="39"/>
    <w:rPr>
      <w:rFonts w:hint="default" w:asciiTheme="minorHAnsi" w:hAnsiTheme="minorHAnsi" w:eastAsiaTheme="minorEastAsia" w:cstheme="minorBidi"/>
      <w:sz w:val="21"/>
      <w:szCs w:val="22"/>
    </w:rPr>
  </w:style>
  <w:style w:type="paragraph" w:styleId="181">
    <w:name w:val="table of figures"/>
    <w:basedOn w:val="1"/>
    <w:next w:val="1"/>
    <w:unhideWhenUsed/>
    <w:qFormat/>
    <w:uiPriority w:val="99"/>
    <w:pPr>
      <w:spacing w:after="0" w:afterAutospacing="0"/>
    </w:pPr>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80</Pages>
  <Words>119</Words>
  <Characters>157</Characters>
  <TotalTime>25</TotalTime>
  <ScaleCrop>false</ScaleCrop>
  <LinksUpToDate>false</LinksUpToDate>
  <CharactersWithSpaces>199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2024-04-02T11:59:00Z</dcterms:created>
  <dc:creator>qi</dc:creator>
  <cp:lastModifiedBy>Administrator</cp:lastModifiedBy>
  <dcterms:modified xsi:type="dcterms:W3CDTF">2026-05-16T02:26:23Z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4BA9F706FB0532D00454DC696F457712_43</vt:lpwstr>
  </property>
  <property fmtid="{D5CDD505-2E9C-101B-9397-08002B2CF9AE}" pid="4" name="KSOTemplateDocerSaveRecord">
    <vt:lpwstr>eyJoZGlkIjoiMDI0MTY5YWJlYTRmMTlmMTRkNjg1NDU5MGE0OTJkZWUiLCJ1c2VySWQiOiI1OTQzNDg2NDkifQ==</vt:lpwstr>
  </property>
</Properties>
</file>